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6C0" w:rsidRPr="002046C0" w:rsidRDefault="002046C0" w:rsidP="002046C0">
      <w:pPr>
        <w:jc w:val="center"/>
        <w:rPr>
          <w:b/>
          <w:color w:val="EAB16C"/>
          <w:sz w:val="44"/>
          <w:szCs w:val="24"/>
        </w:rPr>
      </w:pPr>
      <w:r>
        <w:rPr>
          <w:noProof/>
          <w:color w:val="4F81BD" w:themeColor="accent1"/>
          <w:lang w:eastAsia="ru-RU"/>
        </w:rPr>
        <w:drawing>
          <wp:anchor distT="0" distB="0" distL="114300" distR="114300" simplePos="0" relativeHeight="251667456" behindDoc="1" locked="0" layoutInCell="1" allowOverlap="1" wp14:anchorId="533FBF2D" wp14:editId="4F95FB69">
            <wp:simplePos x="0" y="0"/>
            <wp:positionH relativeFrom="column">
              <wp:posOffset>-530860</wp:posOffset>
            </wp:positionH>
            <wp:positionV relativeFrom="paragraph">
              <wp:posOffset>-611505</wp:posOffset>
            </wp:positionV>
            <wp:extent cx="5322530" cy="7591425"/>
            <wp:effectExtent l="0" t="0" r="0" b="0"/>
            <wp:wrapNone/>
            <wp:docPr id="1" name="Рисунок 1" descr="C:\Users\kisheva\Pictures\173946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sheva\Pictures\17394649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30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46C0" w:rsidRDefault="002046C0" w:rsidP="002046C0">
      <w:pPr>
        <w:jc w:val="center"/>
        <w:rPr>
          <w:b/>
          <w:color w:val="EAB16C"/>
          <w:sz w:val="96"/>
          <w:szCs w:val="24"/>
        </w:rPr>
      </w:pPr>
    </w:p>
    <w:p w:rsidR="002046C0" w:rsidRPr="002046C0" w:rsidRDefault="002046C0" w:rsidP="002046C0">
      <w:pPr>
        <w:jc w:val="center"/>
        <w:rPr>
          <w:b/>
          <w:color w:val="EAB16C"/>
          <w:sz w:val="110"/>
          <w:szCs w:val="110"/>
        </w:rPr>
      </w:pPr>
      <w:r w:rsidRPr="002046C0">
        <w:rPr>
          <w:b/>
          <w:color w:val="EAB16C"/>
          <w:sz w:val="110"/>
          <w:szCs w:val="110"/>
        </w:rPr>
        <w:t>ПРАВИЛА</w:t>
      </w: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P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  <w:r w:rsidRPr="002046C0">
        <w:rPr>
          <w:b/>
          <w:color w:val="EAB16C"/>
          <w:sz w:val="24"/>
          <w:szCs w:val="24"/>
        </w:rPr>
        <w:t>Сборник правил</w:t>
      </w:r>
    </w:p>
    <w:p w:rsidR="002046C0" w:rsidRP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  <w:r w:rsidRPr="002046C0">
        <w:rPr>
          <w:b/>
          <w:color w:val="EAB16C"/>
          <w:sz w:val="24"/>
          <w:szCs w:val="24"/>
        </w:rPr>
        <w:t>к ролевой игре живого действия</w:t>
      </w:r>
    </w:p>
    <w:p w:rsidR="002046C0" w:rsidRP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  <w:r w:rsidRPr="002046C0">
        <w:rPr>
          <w:b/>
          <w:color w:val="EAB16C"/>
          <w:sz w:val="24"/>
          <w:szCs w:val="24"/>
        </w:rPr>
        <w:t>по мотивам серии книг  «Гарри Поттер»</w:t>
      </w:r>
    </w:p>
    <w:p w:rsidR="002046C0" w:rsidRP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  <w:r w:rsidRPr="002046C0">
        <w:rPr>
          <w:b/>
          <w:color w:val="EAB16C"/>
          <w:sz w:val="24"/>
          <w:szCs w:val="24"/>
        </w:rPr>
        <w:t>и фильму</w:t>
      </w:r>
    </w:p>
    <w:p w:rsidR="002046C0" w:rsidRP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  <w:r w:rsidRPr="002046C0">
        <w:rPr>
          <w:b/>
          <w:color w:val="EAB16C"/>
          <w:sz w:val="24"/>
          <w:szCs w:val="24"/>
        </w:rPr>
        <w:t>«Фантастические твари и места их обитания»</w:t>
      </w: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</w:p>
    <w:p w:rsidR="002046C0" w:rsidRDefault="002046C0" w:rsidP="002046C0">
      <w:pPr>
        <w:spacing w:after="0"/>
        <w:jc w:val="center"/>
        <w:rPr>
          <w:b/>
          <w:color w:val="EAB16C"/>
          <w:sz w:val="24"/>
          <w:szCs w:val="24"/>
        </w:rPr>
      </w:pPr>
      <w:r w:rsidRPr="002046C0">
        <w:rPr>
          <w:b/>
          <w:color w:val="EAB16C"/>
          <w:sz w:val="24"/>
          <w:szCs w:val="24"/>
        </w:rPr>
        <w:t>Сентябрь 2017</w:t>
      </w:r>
    </w:p>
    <w:p w:rsidR="002046C0" w:rsidRDefault="002046C0">
      <w:pPr>
        <w:rPr>
          <w:b/>
          <w:color w:val="EAB16C"/>
          <w:sz w:val="24"/>
          <w:szCs w:val="24"/>
        </w:rPr>
      </w:pPr>
      <w:r>
        <w:rPr>
          <w:b/>
          <w:color w:val="EAB16C"/>
          <w:sz w:val="24"/>
          <w:szCs w:val="24"/>
        </w:rPr>
        <w:lastRenderedPageBreak/>
        <w:br w:type="page"/>
      </w:r>
    </w:p>
    <w:p w:rsidR="00D1666C" w:rsidRPr="005F292A" w:rsidRDefault="00D1666C" w:rsidP="002046C0">
      <w:pPr>
        <w:jc w:val="center"/>
        <w:rPr>
          <w:b/>
          <w:sz w:val="28"/>
          <w:szCs w:val="24"/>
        </w:rPr>
      </w:pPr>
      <w:r w:rsidRPr="005F292A">
        <w:rPr>
          <w:b/>
          <w:sz w:val="28"/>
          <w:szCs w:val="24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76"/>
        <w:gridCol w:w="757"/>
      </w:tblGrid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1666C" w:rsidP="00555CEF">
            <w:pPr>
              <w:rPr>
                <w:b/>
                <w:sz w:val="18"/>
                <w:szCs w:val="18"/>
              </w:rPr>
            </w:pPr>
            <w:r w:rsidRPr="004A0CC5">
              <w:rPr>
                <w:b/>
                <w:sz w:val="18"/>
                <w:szCs w:val="18"/>
              </w:rPr>
              <w:t>Общие правила: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1666C" w:rsidP="004A0CC5">
            <w:pPr>
              <w:ind w:firstLine="284"/>
              <w:rPr>
                <w:sz w:val="18"/>
                <w:szCs w:val="18"/>
              </w:rPr>
            </w:pPr>
            <w:r w:rsidRPr="004A0CC5">
              <w:rPr>
                <w:sz w:val="18"/>
                <w:szCs w:val="18"/>
              </w:rPr>
              <w:t>Участие в игре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E7727" w:rsidP="004A0CC5">
            <w:pPr>
              <w:ind w:firstLine="284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Внеигровые</w:t>
            </w:r>
            <w:proofErr w:type="spellEnd"/>
            <w:r>
              <w:rPr>
                <w:sz w:val="18"/>
                <w:szCs w:val="18"/>
              </w:rPr>
              <w:t xml:space="preserve"> маркеры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1666C" w:rsidP="004A0CC5">
            <w:pPr>
              <w:ind w:firstLine="284"/>
              <w:rPr>
                <w:sz w:val="18"/>
                <w:szCs w:val="18"/>
              </w:rPr>
            </w:pPr>
            <w:r w:rsidRPr="004A0CC5">
              <w:rPr>
                <w:sz w:val="18"/>
                <w:szCs w:val="18"/>
              </w:rPr>
              <w:t>Правила по игровым вещам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</w:tr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1666C" w:rsidP="004A0CC5">
            <w:pPr>
              <w:ind w:firstLine="284"/>
              <w:rPr>
                <w:sz w:val="18"/>
                <w:szCs w:val="18"/>
              </w:rPr>
            </w:pPr>
            <w:r w:rsidRPr="004A0CC5">
              <w:rPr>
                <w:sz w:val="18"/>
                <w:szCs w:val="18"/>
              </w:rPr>
              <w:t>Ответственность игрока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</w:tr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1666C" w:rsidP="004A0CC5">
            <w:pPr>
              <w:ind w:firstLine="284"/>
              <w:rPr>
                <w:sz w:val="18"/>
                <w:szCs w:val="18"/>
              </w:rPr>
            </w:pPr>
            <w:r w:rsidRPr="004A0CC5">
              <w:rPr>
                <w:sz w:val="18"/>
                <w:szCs w:val="18"/>
              </w:rPr>
              <w:t xml:space="preserve">Правила по помещениям  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</w:tr>
      <w:tr w:rsidR="00D1666C" w:rsidRPr="004A0CC5" w:rsidTr="004A0CC5">
        <w:tc>
          <w:tcPr>
            <w:tcW w:w="6176" w:type="dxa"/>
            <w:vAlign w:val="center"/>
          </w:tcPr>
          <w:p w:rsidR="00D1666C" w:rsidRPr="004A0CC5" w:rsidRDefault="00D1666C" w:rsidP="004A0CC5">
            <w:pPr>
              <w:ind w:firstLine="284"/>
              <w:rPr>
                <w:sz w:val="18"/>
                <w:szCs w:val="18"/>
              </w:rPr>
            </w:pPr>
            <w:r w:rsidRPr="004A0CC5">
              <w:rPr>
                <w:sz w:val="18"/>
                <w:szCs w:val="18"/>
              </w:rPr>
              <w:t xml:space="preserve">Правила по замкам  </w:t>
            </w:r>
          </w:p>
        </w:tc>
        <w:tc>
          <w:tcPr>
            <w:tcW w:w="757" w:type="dxa"/>
            <w:vAlign w:val="center"/>
          </w:tcPr>
          <w:p w:rsidR="00D1666C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</w:tr>
      <w:tr w:rsidR="004A0CC5" w:rsidRPr="004A0CC5" w:rsidTr="004A0CC5">
        <w:tc>
          <w:tcPr>
            <w:tcW w:w="6176" w:type="dxa"/>
            <w:vAlign w:val="center"/>
          </w:tcPr>
          <w:p w:rsidR="004A0CC5" w:rsidRPr="004A0CC5" w:rsidRDefault="004A0CC5" w:rsidP="00B018C8">
            <w:pPr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4A0CC5" w:rsidRPr="00AE7509" w:rsidRDefault="004A0CC5" w:rsidP="00555CEF">
            <w:pPr>
              <w:rPr>
                <w:b/>
                <w:sz w:val="18"/>
                <w:szCs w:val="18"/>
              </w:rPr>
            </w:pPr>
          </w:p>
        </w:tc>
      </w:tr>
      <w:tr w:rsidR="00E620DB" w:rsidRPr="004A0CC5" w:rsidTr="004A0CC5">
        <w:tc>
          <w:tcPr>
            <w:tcW w:w="6176" w:type="dxa"/>
            <w:vAlign w:val="center"/>
          </w:tcPr>
          <w:p w:rsidR="00E620DB" w:rsidRPr="004A0CC5" w:rsidRDefault="00C9174D" w:rsidP="00C9174D">
            <w:pPr>
              <w:rPr>
                <w:b/>
                <w:sz w:val="18"/>
                <w:szCs w:val="18"/>
              </w:rPr>
            </w:pPr>
            <w:r w:rsidRPr="004A0CC5">
              <w:rPr>
                <w:b/>
                <w:sz w:val="18"/>
                <w:szCs w:val="18"/>
              </w:rPr>
              <w:t xml:space="preserve">Правила по лечению и </w:t>
            </w:r>
            <w:proofErr w:type="spellStart"/>
            <w:r w:rsidRPr="004A0CC5">
              <w:rPr>
                <w:b/>
                <w:sz w:val="18"/>
                <w:szCs w:val="18"/>
              </w:rPr>
              <w:t>физ</w:t>
            </w:r>
            <w:proofErr w:type="gramStart"/>
            <w:r w:rsidRPr="004A0CC5">
              <w:rPr>
                <w:b/>
                <w:sz w:val="18"/>
                <w:szCs w:val="18"/>
              </w:rPr>
              <w:t>.с</w:t>
            </w:r>
            <w:proofErr w:type="gramEnd"/>
            <w:r w:rsidRPr="004A0CC5">
              <w:rPr>
                <w:b/>
                <w:sz w:val="18"/>
                <w:szCs w:val="18"/>
              </w:rPr>
              <w:t>остояниям</w:t>
            </w:r>
            <w:proofErr w:type="spellEnd"/>
            <w:r w:rsidRPr="004A0CC5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57" w:type="dxa"/>
            <w:vAlign w:val="center"/>
          </w:tcPr>
          <w:p w:rsidR="00E620DB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</w:tr>
      <w:tr w:rsidR="00E620DB" w:rsidRPr="004A0CC5" w:rsidTr="004A0CC5">
        <w:tc>
          <w:tcPr>
            <w:tcW w:w="6176" w:type="dxa"/>
            <w:vAlign w:val="center"/>
          </w:tcPr>
          <w:p w:rsidR="00E620DB" w:rsidRPr="004A0CC5" w:rsidRDefault="003E304B" w:rsidP="003E304B">
            <w:pPr>
              <w:ind w:firstLine="284"/>
              <w:rPr>
                <w:sz w:val="18"/>
                <w:szCs w:val="18"/>
              </w:rPr>
            </w:pPr>
            <w:r w:rsidRPr="003E304B">
              <w:rPr>
                <w:sz w:val="18"/>
                <w:szCs w:val="18"/>
              </w:rPr>
              <w:t xml:space="preserve">Классификации </w:t>
            </w:r>
            <w:proofErr w:type="spellStart"/>
            <w:r w:rsidRPr="003E304B">
              <w:rPr>
                <w:sz w:val="18"/>
                <w:szCs w:val="18"/>
              </w:rPr>
              <w:t>медимагии</w:t>
            </w:r>
            <w:proofErr w:type="spellEnd"/>
          </w:p>
        </w:tc>
        <w:tc>
          <w:tcPr>
            <w:tcW w:w="757" w:type="dxa"/>
            <w:vAlign w:val="center"/>
          </w:tcPr>
          <w:p w:rsidR="00E620DB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</w:tr>
      <w:tr w:rsidR="00E620DB" w:rsidRPr="004A0CC5" w:rsidTr="004A0CC5">
        <w:tc>
          <w:tcPr>
            <w:tcW w:w="6176" w:type="dxa"/>
            <w:vAlign w:val="center"/>
          </w:tcPr>
          <w:p w:rsidR="00E620DB" w:rsidRPr="004A0CC5" w:rsidRDefault="003E304B" w:rsidP="003E304B">
            <w:pPr>
              <w:ind w:firstLine="284"/>
              <w:rPr>
                <w:sz w:val="18"/>
                <w:szCs w:val="18"/>
              </w:rPr>
            </w:pPr>
            <w:r w:rsidRPr="003E304B">
              <w:rPr>
                <w:sz w:val="18"/>
                <w:szCs w:val="18"/>
              </w:rPr>
              <w:t>Расшифро</w:t>
            </w:r>
            <w:r w:rsidR="00DE7727">
              <w:rPr>
                <w:sz w:val="18"/>
                <w:szCs w:val="18"/>
              </w:rPr>
              <w:t>вка таблицы по способам лечения</w:t>
            </w:r>
          </w:p>
        </w:tc>
        <w:tc>
          <w:tcPr>
            <w:tcW w:w="757" w:type="dxa"/>
            <w:vAlign w:val="center"/>
          </w:tcPr>
          <w:p w:rsidR="00E620DB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</w:tr>
      <w:tr w:rsidR="00E620DB" w:rsidRPr="004A0CC5" w:rsidTr="004A0CC5">
        <w:tc>
          <w:tcPr>
            <w:tcW w:w="6176" w:type="dxa"/>
            <w:vAlign w:val="center"/>
          </w:tcPr>
          <w:p w:rsidR="00E620DB" w:rsidRPr="004A0CC5" w:rsidRDefault="00E620DB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E620DB" w:rsidRPr="00AE7509" w:rsidRDefault="00E620DB" w:rsidP="00555CEF">
            <w:pPr>
              <w:rPr>
                <w:b/>
                <w:sz w:val="18"/>
                <w:szCs w:val="18"/>
              </w:rPr>
            </w:pPr>
          </w:p>
        </w:tc>
      </w:tr>
      <w:tr w:rsidR="00E620DB" w:rsidRPr="004A0CC5" w:rsidTr="004A0CC5">
        <w:tc>
          <w:tcPr>
            <w:tcW w:w="6176" w:type="dxa"/>
            <w:vAlign w:val="center"/>
          </w:tcPr>
          <w:p w:rsidR="00E620DB" w:rsidRPr="004411E6" w:rsidRDefault="004411E6" w:rsidP="004411E6">
            <w:pPr>
              <w:rPr>
                <w:b/>
                <w:sz w:val="18"/>
                <w:szCs w:val="18"/>
              </w:rPr>
            </w:pPr>
            <w:r w:rsidRPr="004411E6">
              <w:rPr>
                <w:b/>
                <w:sz w:val="18"/>
                <w:szCs w:val="18"/>
              </w:rPr>
              <w:t xml:space="preserve">Правила по </w:t>
            </w:r>
            <w:proofErr w:type="spellStart"/>
            <w:r w:rsidRPr="004411E6">
              <w:rPr>
                <w:b/>
                <w:sz w:val="18"/>
                <w:szCs w:val="18"/>
              </w:rPr>
              <w:t>боевке</w:t>
            </w:r>
            <w:proofErr w:type="spellEnd"/>
            <w:r w:rsidR="00DE7727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57" w:type="dxa"/>
            <w:vAlign w:val="center"/>
          </w:tcPr>
          <w:p w:rsidR="00E620DB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4411E6" w:rsidP="003E304B">
            <w:pPr>
              <w:ind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Карточки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DE7727" w:rsidP="003E304B">
            <w:pPr>
              <w:ind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Физическая драка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4411E6" w:rsidP="004411E6">
            <w:pPr>
              <w:ind w:firstLine="284"/>
              <w:rPr>
                <w:sz w:val="18"/>
                <w:szCs w:val="18"/>
              </w:rPr>
            </w:pPr>
            <w:r w:rsidRPr="004411E6">
              <w:rPr>
                <w:sz w:val="18"/>
                <w:szCs w:val="18"/>
              </w:rPr>
              <w:t>Правила по оружию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C9174D" w:rsidP="00AE7509">
            <w:pPr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C9174D" w:rsidRPr="00AE7509" w:rsidRDefault="00C9174D" w:rsidP="00555CEF">
            <w:pPr>
              <w:rPr>
                <w:b/>
                <w:sz w:val="18"/>
                <w:szCs w:val="18"/>
              </w:rPr>
            </w:pP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AE7509" w:rsidRDefault="00AE7509" w:rsidP="00AE7509">
            <w:pPr>
              <w:rPr>
                <w:b/>
                <w:sz w:val="18"/>
                <w:szCs w:val="18"/>
              </w:rPr>
            </w:pPr>
            <w:r w:rsidRPr="00AE7509">
              <w:rPr>
                <w:b/>
                <w:sz w:val="18"/>
                <w:szCs w:val="18"/>
              </w:rPr>
              <w:t>Правила по смерти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2756C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C9174D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C9174D" w:rsidRPr="00AE7509" w:rsidRDefault="00C9174D" w:rsidP="00555CEF">
            <w:pPr>
              <w:rPr>
                <w:b/>
                <w:sz w:val="18"/>
                <w:szCs w:val="18"/>
              </w:rPr>
            </w:pP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AE7509" w:rsidRDefault="00504B66" w:rsidP="00AE7509">
            <w:pPr>
              <w:rPr>
                <w:b/>
                <w:sz w:val="18"/>
                <w:szCs w:val="18"/>
              </w:rPr>
            </w:pPr>
            <w:r w:rsidRPr="00504B66">
              <w:rPr>
                <w:b/>
                <w:sz w:val="18"/>
                <w:szCs w:val="18"/>
              </w:rPr>
              <w:t>Правила по волшебным палочкам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C9174D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C9174D" w:rsidRPr="00AE7509" w:rsidRDefault="00C9174D" w:rsidP="00555CEF">
            <w:pPr>
              <w:rPr>
                <w:b/>
                <w:sz w:val="18"/>
                <w:szCs w:val="18"/>
              </w:rPr>
            </w:pP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9B6663" w:rsidRDefault="009B6663" w:rsidP="009B6663">
            <w:pPr>
              <w:rPr>
                <w:b/>
                <w:sz w:val="18"/>
                <w:szCs w:val="18"/>
              </w:rPr>
            </w:pPr>
            <w:r w:rsidRPr="009B6663">
              <w:rPr>
                <w:b/>
                <w:sz w:val="18"/>
                <w:szCs w:val="18"/>
              </w:rPr>
              <w:t>Правила по куртуазной речи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C9174D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C9174D" w:rsidRPr="00AE7509" w:rsidRDefault="00C9174D" w:rsidP="00555CEF">
            <w:pPr>
              <w:rPr>
                <w:b/>
                <w:sz w:val="18"/>
                <w:szCs w:val="18"/>
              </w:rPr>
            </w:pP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3152C5" w:rsidRDefault="003152C5" w:rsidP="003152C5">
            <w:pPr>
              <w:rPr>
                <w:b/>
                <w:sz w:val="18"/>
                <w:szCs w:val="18"/>
              </w:rPr>
            </w:pPr>
            <w:r w:rsidRPr="003152C5">
              <w:rPr>
                <w:b/>
                <w:sz w:val="18"/>
                <w:szCs w:val="18"/>
              </w:rPr>
              <w:t xml:space="preserve">Правила по </w:t>
            </w:r>
            <w:proofErr w:type="gramStart"/>
            <w:r w:rsidRPr="003152C5">
              <w:rPr>
                <w:b/>
                <w:sz w:val="18"/>
                <w:szCs w:val="18"/>
              </w:rPr>
              <w:t>ментальным</w:t>
            </w:r>
            <w:proofErr w:type="gramEnd"/>
            <w:r w:rsidRPr="003152C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152C5">
              <w:rPr>
                <w:b/>
                <w:sz w:val="18"/>
                <w:szCs w:val="18"/>
              </w:rPr>
              <w:t>вазимодействиям</w:t>
            </w:r>
            <w:proofErr w:type="spellEnd"/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</w:tr>
      <w:tr w:rsidR="00C9174D" w:rsidRPr="004A0CC5" w:rsidTr="004A0CC5">
        <w:tc>
          <w:tcPr>
            <w:tcW w:w="6176" w:type="dxa"/>
            <w:vAlign w:val="center"/>
          </w:tcPr>
          <w:p w:rsidR="00C9174D" w:rsidRPr="004A0CC5" w:rsidRDefault="003152C5" w:rsidP="003E304B">
            <w:pPr>
              <w:ind w:firstLine="284"/>
              <w:rPr>
                <w:sz w:val="18"/>
                <w:szCs w:val="18"/>
              </w:rPr>
            </w:pPr>
            <w:r w:rsidRPr="003152C5">
              <w:rPr>
                <w:sz w:val="18"/>
                <w:szCs w:val="18"/>
              </w:rPr>
              <w:t>Ментальная магия и ментальное взаимодействие на игре.</w:t>
            </w:r>
          </w:p>
        </w:tc>
        <w:tc>
          <w:tcPr>
            <w:tcW w:w="757" w:type="dxa"/>
            <w:vAlign w:val="center"/>
          </w:tcPr>
          <w:p w:rsidR="00C9174D" w:rsidRPr="00AE750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  <w:r w:rsidRPr="003152C5">
              <w:rPr>
                <w:sz w:val="18"/>
                <w:szCs w:val="18"/>
              </w:rPr>
              <w:t>Непреложный обет:</w:t>
            </w:r>
          </w:p>
        </w:tc>
        <w:tc>
          <w:tcPr>
            <w:tcW w:w="757" w:type="dxa"/>
            <w:vAlign w:val="center"/>
          </w:tcPr>
          <w:p w:rsidR="003152C5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Омут памяти</w:t>
            </w:r>
          </w:p>
        </w:tc>
        <w:tc>
          <w:tcPr>
            <w:tcW w:w="757" w:type="dxa"/>
            <w:vAlign w:val="center"/>
          </w:tcPr>
          <w:p w:rsidR="003152C5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  <w:proofErr w:type="spellStart"/>
            <w:r w:rsidRPr="003152C5">
              <w:rPr>
                <w:sz w:val="18"/>
                <w:szCs w:val="18"/>
              </w:rPr>
              <w:t>Империо</w:t>
            </w:r>
            <w:proofErr w:type="spellEnd"/>
            <w:r w:rsidRPr="003152C5">
              <w:rPr>
                <w:sz w:val="18"/>
                <w:szCs w:val="18"/>
              </w:rPr>
              <w:t xml:space="preserve"> - особенности</w:t>
            </w:r>
          </w:p>
        </w:tc>
        <w:tc>
          <w:tcPr>
            <w:tcW w:w="757" w:type="dxa"/>
            <w:vAlign w:val="center"/>
          </w:tcPr>
          <w:p w:rsidR="003152C5" w:rsidRDefault="00F30994" w:rsidP="00B7457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3152C5" w:rsidRDefault="003152C5" w:rsidP="00555CEF">
            <w:pPr>
              <w:rPr>
                <w:b/>
                <w:sz w:val="18"/>
                <w:szCs w:val="18"/>
              </w:rPr>
            </w:pP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EE325D" w:rsidRDefault="00EE325D" w:rsidP="00EE325D">
            <w:pPr>
              <w:rPr>
                <w:b/>
                <w:sz w:val="18"/>
                <w:szCs w:val="18"/>
              </w:rPr>
            </w:pPr>
            <w:r w:rsidRPr="00EE325D">
              <w:rPr>
                <w:b/>
                <w:sz w:val="18"/>
                <w:szCs w:val="18"/>
              </w:rPr>
              <w:t>Расписание мероприятий на игре</w:t>
            </w:r>
          </w:p>
        </w:tc>
        <w:tc>
          <w:tcPr>
            <w:tcW w:w="757" w:type="dxa"/>
            <w:vAlign w:val="center"/>
          </w:tcPr>
          <w:p w:rsidR="003152C5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3152C5" w:rsidRDefault="003152C5" w:rsidP="00555CEF">
            <w:pPr>
              <w:rPr>
                <w:b/>
                <w:sz w:val="18"/>
                <w:szCs w:val="18"/>
              </w:rPr>
            </w:pP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EE325D" w:rsidRDefault="00EE325D" w:rsidP="00EE325D">
            <w:pPr>
              <w:rPr>
                <w:b/>
                <w:sz w:val="18"/>
                <w:szCs w:val="18"/>
              </w:rPr>
            </w:pPr>
            <w:r w:rsidRPr="00EE325D">
              <w:rPr>
                <w:b/>
                <w:sz w:val="18"/>
                <w:szCs w:val="18"/>
              </w:rPr>
              <w:t>Ограничения</w:t>
            </w:r>
          </w:p>
        </w:tc>
        <w:tc>
          <w:tcPr>
            <w:tcW w:w="757" w:type="dxa"/>
            <w:vAlign w:val="center"/>
          </w:tcPr>
          <w:p w:rsidR="003152C5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3152C5" w:rsidRDefault="003152C5" w:rsidP="00555CEF">
            <w:pPr>
              <w:rPr>
                <w:b/>
                <w:sz w:val="18"/>
                <w:szCs w:val="18"/>
              </w:rPr>
            </w:pP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B018C8" w:rsidRDefault="00B018C8" w:rsidP="00B018C8">
            <w:pPr>
              <w:rPr>
                <w:b/>
                <w:sz w:val="18"/>
                <w:szCs w:val="18"/>
              </w:rPr>
            </w:pPr>
            <w:r w:rsidRPr="00B018C8">
              <w:rPr>
                <w:b/>
                <w:sz w:val="18"/>
                <w:szCs w:val="18"/>
              </w:rPr>
              <w:t xml:space="preserve">Общий </w:t>
            </w:r>
            <w:proofErr w:type="spellStart"/>
            <w:r w:rsidRPr="00B018C8">
              <w:rPr>
                <w:b/>
                <w:sz w:val="18"/>
                <w:szCs w:val="18"/>
              </w:rPr>
              <w:t>спеллбук</w:t>
            </w:r>
            <w:proofErr w:type="spellEnd"/>
            <w:r w:rsidRPr="00B018C8">
              <w:rPr>
                <w:b/>
                <w:sz w:val="18"/>
                <w:szCs w:val="18"/>
              </w:rPr>
              <w:t>, боевые, защитные</w:t>
            </w:r>
          </w:p>
        </w:tc>
        <w:tc>
          <w:tcPr>
            <w:tcW w:w="757" w:type="dxa"/>
            <w:vAlign w:val="center"/>
          </w:tcPr>
          <w:p w:rsidR="003152C5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</w:t>
            </w:r>
          </w:p>
        </w:tc>
      </w:tr>
      <w:tr w:rsidR="003152C5" w:rsidRPr="004A0CC5" w:rsidTr="004A0CC5">
        <w:tc>
          <w:tcPr>
            <w:tcW w:w="6176" w:type="dxa"/>
            <w:vAlign w:val="center"/>
          </w:tcPr>
          <w:p w:rsidR="003152C5" w:rsidRPr="003152C5" w:rsidRDefault="003152C5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3152C5" w:rsidRDefault="003152C5" w:rsidP="00555CEF">
            <w:pPr>
              <w:rPr>
                <w:b/>
                <w:sz w:val="18"/>
                <w:szCs w:val="18"/>
              </w:rPr>
            </w:pPr>
          </w:p>
        </w:tc>
      </w:tr>
      <w:tr w:rsidR="00B018C8" w:rsidRPr="004A0CC5" w:rsidTr="004A0CC5">
        <w:tc>
          <w:tcPr>
            <w:tcW w:w="6176" w:type="dxa"/>
            <w:vAlign w:val="center"/>
          </w:tcPr>
          <w:p w:rsidR="00B018C8" w:rsidRPr="00C24646" w:rsidRDefault="00C24646" w:rsidP="00C24646">
            <w:pPr>
              <w:rPr>
                <w:b/>
                <w:sz w:val="18"/>
                <w:szCs w:val="18"/>
              </w:rPr>
            </w:pPr>
            <w:proofErr w:type="spellStart"/>
            <w:r w:rsidRPr="00C24646">
              <w:rPr>
                <w:b/>
                <w:sz w:val="18"/>
                <w:szCs w:val="18"/>
              </w:rPr>
              <w:t>Ментал</w:t>
            </w:r>
            <w:proofErr w:type="spellEnd"/>
            <w:r w:rsidRPr="00C24646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C24646">
              <w:rPr>
                <w:b/>
                <w:sz w:val="18"/>
                <w:szCs w:val="18"/>
              </w:rPr>
              <w:t>медимагия</w:t>
            </w:r>
            <w:proofErr w:type="spellEnd"/>
            <w:r w:rsidRPr="00C24646">
              <w:rPr>
                <w:b/>
                <w:sz w:val="18"/>
                <w:szCs w:val="18"/>
              </w:rPr>
              <w:t>, специализированные</w:t>
            </w:r>
          </w:p>
        </w:tc>
        <w:tc>
          <w:tcPr>
            <w:tcW w:w="757" w:type="dxa"/>
            <w:vAlign w:val="center"/>
          </w:tcPr>
          <w:p w:rsidR="00B018C8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</w:t>
            </w:r>
          </w:p>
        </w:tc>
      </w:tr>
      <w:tr w:rsidR="00B018C8" w:rsidRPr="004A0CC5" w:rsidTr="004A0CC5">
        <w:tc>
          <w:tcPr>
            <w:tcW w:w="6176" w:type="dxa"/>
            <w:vAlign w:val="center"/>
          </w:tcPr>
          <w:p w:rsidR="00B018C8" w:rsidRPr="003152C5" w:rsidRDefault="00B018C8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B018C8" w:rsidRDefault="00B018C8" w:rsidP="00555CEF">
            <w:pPr>
              <w:rPr>
                <w:b/>
                <w:sz w:val="18"/>
                <w:szCs w:val="18"/>
              </w:rPr>
            </w:pPr>
          </w:p>
        </w:tc>
      </w:tr>
      <w:tr w:rsidR="00B65B89" w:rsidRPr="004A0CC5" w:rsidTr="004A0CC5">
        <w:tc>
          <w:tcPr>
            <w:tcW w:w="6176" w:type="dxa"/>
            <w:vAlign w:val="center"/>
          </w:tcPr>
          <w:p w:rsidR="00B65B89" w:rsidRPr="00B65B89" w:rsidRDefault="00B65B89" w:rsidP="00B65B89">
            <w:pPr>
              <w:rPr>
                <w:b/>
                <w:sz w:val="18"/>
                <w:szCs w:val="18"/>
              </w:rPr>
            </w:pPr>
            <w:r w:rsidRPr="00B65B89">
              <w:rPr>
                <w:b/>
                <w:sz w:val="18"/>
                <w:szCs w:val="18"/>
              </w:rPr>
              <w:t>Правила по артефактам и ритуалам</w:t>
            </w:r>
          </w:p>
        </w:tc>
        <w:tc>
          <w:tcPr>
            <w:tcW w:w="757" w:type="dxa"/>
            <w:vAlign w:val="center"/>
          </w:tcPr>
          <w:p w:rsidR="00B65B8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</w:tr>
      <w:tr w:rsidR="00B018C8" w:rsidRPr="004A0CC5" w:rsidTr="004A0CC5">
        <w:tc>
          <w:tcPr>
            <w:tcW w:w="6176" w:type="dxa"/>
            <w:vAlign w:val="center"/>
          </w:tcPr>
          <w:p w:rsidR="00B018C8" w:rsidRPr="003152C5" w:rsidRDefault="00B018C8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B018C8" w:rsidRDefault="00B018C8" w:rsidP="00555CEF">
            <w:pPr>
              <w:rPr>
                <w:b/>
                <w:sz w:val="18"/>
                <w:szCs w:val="18"/>
              </w:rPr>
            </w:pPr>
          </w:p>
        </w:tc>
      </w:tr>
      <w:tr w:rsidR="00B65B89" w:rsidRPr="004A0CC5" w:rsidTr="004A0CC5">
        <w:tc>
          <w:tcPr>
            <w:tcW w:w="6176" w:type="dxa"/>
            <w:vAlign w:val="center"/>
          </w:tcPr>
          <w:p w:rsidR="00B65B89" w:rsidRPr="00B65B89" w:rsidRDefault="00B65B89" w:rsidP="00B65B89">
            <w:pPr>
              <w:rPr>
                <w:b/>
                <w:sz w:val="18"/>
                <w:szCs w:val="18"/>
              </w:rPr>
            </w:pPr>
            <w:r w:rsidRPr="00B65B89">
              <w:rPr>
                <w:b/>
                <w:sz w:val="18"/>
                <w:szCs w:val="18"/>
              </w:rPr>
              <w:t>Таблица ингредиентов</w:t>
            </w:r>
          </w:p>
        </w:tc>
        <w:tc>
          <w:tcPr>
            <w:tcW w:w="757" w:type="dxa"/>
            <w:vAlign w:val="center"/>
          </w:tcPr>
          <w:p w:rsidR="00B65B8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</w:t>
            </w:r>
          </w:p>
        </w:tc>
      </w:tr>
      <w:tr w:rsidR="00B65B89" w:rsidRPr="004A0CC5" w:rsidTr="004A0CC5">
        <w:tc>
          <w:tcPr>
            <w:tcW w:w="6176" w:type="dxa"/>
            <w:vAlign w:val="center"/>
          </w:tcPr>
          <w:p w:rsidR="00B65B89" w:rsidRPr="003152C5" w:rsidRDefault="00B65B89" w:rsidP="003E304B">
            <w:pPr>
              <w:ind w:firstLine="284"/>
              <w:rPr>
                <w:sz w:val="18"/>
                <w:szCs w:val="18"/>
              </w:rPr>
            </w:pPr>
          </w:p>
        </w:tc>
        <w:tc>
          <w:tcPr>
            <w:tcW w:w="757" w:type="dxa"/>
            <w:vAlign w:val="center"/>
          </w:tcPr>
          <w:p w:rsidR="00B65B89" w:rsidRDefault="00B65B89" w:rsidP="00555CEF">
            <w:pPr>
              <w:rPr>
                <w:b/>
                <w:sz w:val="18"/>
                <w:szCs w:val="18"/>
              </w:rPr>
            </w:pPr>
          </w:p>
        </w:tc>
      </w:tr>
      <w:tr w:rsidR="00B65B89" w:rsidRPr="004A0CC5" w:rsidTr="004A0CC5">
        <w:tc>
          <w:tcPr>
            <w:tcW w:w="6176" w:type="dxa"/>
            <w:vAlign w:val="center"/>
          </w:tcPr>
          <w:p w:rsidR="00B65B89" w:rsidRPr="005B7BD8" w:rsidRDefault="00B65B89" w:rsidP="00B65B89">
            <w:pPr>
              <w:rPr>
                <w:b/>
                <w:sz w:val="18"/>
                <w:szCs w:val="18"/>
              </w:rPr>
            </w:pPr>
            <w:r w:rsidRPr="005B7BD8">
              <w:rPr>
                <w:b/>
                <w:sz w:val="18"/>
                <w:szCs w:val="18"/>
              </w:rPr>
              <w:t>Правила по зельям</w:t>
            </w:r>
          </w:p>
        </w:tc>
        <w:tc>
          <w:tcPr>
            <w:tcW w:w="757" w:type="dxa"/>
            <w:vAlign w:val="center"/>
          </w:tcPr>
          <w:p w:rsidR="00B65B89" w:rsidRDefault="00F30994" w:rsidP="00555C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</w:t>
            </w:r>
            <w:bookmarkStart w:id="0" w:name="_GoBack"/>
            <w:bookmarkEnd w:id="0"/>
          </w:p>
        </w:tc>
      </w:tr>
    </w:tbl>
    <w:p w:rsidR="00D25730" w:rsidRPr="002866D3" w:rsidRDefault="00BC317E" w:rsidP="002866D3">
      <w:pPr>
        <w:spacing w:after="0"/>
        <w:jc w:val="center"/>
        <w:rPr>
          <w:b/>
          <w:sz w:val="24"/>
          <w:szCs w:val="20"/>
        </w:rPr>
      </w:pPr>
      <w:r>
        <w:rPr>
          <w:b/>
          <w:sz w:val="24"/>
          <w:szCs w:val="24"/>
        </w:rPr>
        <w:br w:type="page"/>
      </w:r>
      <w:r w:rsidR="00D25730" w:rsidRPr="002866D3">
        <w:rPr>
          <w:b/>
          <w:sz w:val="24"/>
          <w:szCs w:val="20"/>
        </w:rPr>
        <w:lastRenderedPageBreak/>
        <w:t>Общие правила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Участие в игре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Игра «</w:t>
      </w:r>
      <w:proofErr w:type="spellStart"/>
      <w:r w:rsidRPr="002866D3">
        <w:rPr>
          <w:sz w:val="20"/>
          <w:szCs w:val="20"/>
        </w:rPr>
        <w:t>Шармбатон</w:t>
      </w:r>
      <w:proofErr w:type="spellEnd"/>
      <w:r w:rsidRPr="002866D3">
        <w:rPr>
          <w:sz w:val="20"/>
          <w:szCs w:val="20"/>
        </w:rPr>
        <w:t xml:space="preserve">. Наследие </w:t>
      </w:r>
      <w:proofErr w:type="spellStart"/>
      <w:r w:rsidRPr="002866D3">
        <w:rPr>
          <w:sz w:val="20"/>
          <w:szCs w:val="20"/>
        </w:rPr>
        <w:t>Фламеля</w:t>
      </w:r>
      <w:proofErr w:type="spellEnd"/>
      <w:r w:rsidRPr="002866D3">
        <w:rPr>
          <w:sz w:val="20"/>
          <w:szCs w:val="20"/>
        </w:rPr>
        <w:t>» идет нон-стоп. Все, что происходит на игре, происходит по игре.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Не будет откатов и </w:t>
      </w:r>
      <w:proofErr w:type="gramStart"/>
      <w:r w:rsidRPr="002866D3">
        <w:rPr>
          <w:sz w:val="20"/>
          <w:szCs w:val="20"/>
        </w:rPr>
        <w:t>стоп-тайма</w:t>
      </w:r>
      <w:proofErr w:type="gramEnd"/>
      <w:r w:rsidRPr="002866D3">
        <w:rPr>
          <w:sz w:val="20"/>
          <w:szCs w:val="20"/>
        </w:rPr>
        <w:t>.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За попытку разжечь неигровой конфликт суровое наказание персонажу, вплоть до вывода из игры.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На игре нет современной техники (пр. мобильные, планшеты, ноутбуки и т.п.) - ни в каком виде.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Вы всегда можете обратиться на мастерку за экстренной помощью /ответом на </w:t>
      </w:r>
      <w:proofErr w:type="gramStart"/>
      <w:r w:rsidRPr="002866D3">
        <w:rPr>
          <w:sz w:val="20"/>
          <w:szCs w:val="20"/>
        </w:rPr>
        <w:t>вопрос</w:t>
      </w:r>
      <w:proofErr w:type="gramEnd"/>
      <w:r w:rsidRPr="002866D3">
        <w:rPr>
          <w:sz w:val="20"/>
          <w:szCs w:val="20"/>
        </w:rPr>
        <w:t xml:space="preserve"> / чтобы просто передохнуть. Но будьте разумны в своих запросах.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В экстренных случаях сразу найдите мастера.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>Участвуя в «</w:t>
      </w:r>
      <w:proofErr w:type="spellStart"/>
      <w:r w:rsidRPr="002866D3">
        <w:rPr>
          <w:b/>
          <w:i/>
          <w:sz w:val="20"/>
          <w:szCs w:val="20"/>
          <w:u w:val="single"/>
        </w:rPr>
        <w:t>Шармбатоне</w:t>
      </w:r>
      <w:proofErr w:type="spellEnd"/>
      <w:r w:rsidRPr="002866D3">
        <w:rPr>
          <w:b/>
          <w:i/>
          <w:sz w:val="20"/>
          <w:szCs w:val="20"/>
          <w:u w:val="single"/>
        </w:rPr>
        <w:t>» Вы автоматически: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соглашаетесь следовать всем установленным правилам игры;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признаете права мастера и игротехнической группы контролировать соблюдение правил и духа игры, осуществлять их толкование в спорных моментах и применять к вам санкции за нарушения.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>Настоятельно рекомендуем воздержаться от: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неигровых конфликтов во время игры, давайте не будем портить друг другу удовольствие;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разговоров "по жизни", если нужно, будьте добры удалитесь и не мешайте играть остальным;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современного </w:t>
      </w:r>
      <w:proofErr w:type="spellStart"/>
      <w:r w:rsidRPr="002866D3">
        <w:rPr>
          <w:sz w:val="20"/>
          <w:szCs w:val="20"/>
        </w:rPr>
        <w:t>слэнга</w:t>
      </w:r>
      <w:proofErr w:type="spellEnd"/>
      <w:r w:rsidRPr="002866D3">
        <w:rPr>
          <w:sz w:val="20"/>
          <w:szCs w:val="20"/>
        </w:rPr>
        <w:t xml:space="preserve"> и других "новых" слов, это прибавит всей игре красоты и атмосферы Викторианской Англии;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злоупотребления алкоголем "по жизни", ибо это редко заканчивается пристойно.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>СТРОГО ЗАПРЕЩЕНО: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использовать пиротехнику в помещениях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 xml:space="preserve">оставлять без присмотра зажжённые свечи, горелки и прочие источники огня;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курение в помещениях. Допустимые места для курения: улица или открытые балконы;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наносить материальный уще</w:t>
      </w:r>
      <w:proofErr w:type="gramStart"/>
      <w:r w:rsidRPr="002866D3">
        <w:rPr>
          <w:sz w:val="20"/>
          <w:szCs w:val="20"/>
        </w:rPr>
        <w:t>рб стр</w:t>
      </w:r>
      <w:proofErr w:type="gramEnd"/>
      <w:r w:rsidRPr="002866D3">
        <w:rPr>
          <w:sz w:val="20"/>
          <w:szCs w:val="20"/>
        </w:rPr>
        <w:t xml:space="preserve">оениям, имуществу, территории базы или другим объектам, а также имуществу участников игры;  </w:t>
      </w:r>
    </w:p>
    <w:p w:rsidR="00BC317E" w:rsidRDefault="00BC317E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proofErr w:type="spellStart"/>
      <w:r w:rsidRPr="002866D3">
        <w:rPr>
          <w:b/>
          <w:sz w:val="20"/>
          <w:szCs w:val="20"/>
        </w:rPr>
        <w:t>Внеигровые</w:t>
      </w:r>
      <w:proofErr w:type="spellEnd"/>
      <w:r w:rsidRPr="002866D3">
        <w:rPr>
          <w:b/>
          <w:sz w:val="20"/>
          <w:szCs w:val="20"/>
        </w:rPr>
        <w:t xml:space="preserve"> маркеры.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Единственный неигровой маркер на игре - это красный </w:t>
      </w:r>
      <w:proofErr w:type="spellStart"/>
      <w:r w:rsidRPr="002866D3">
        <w:rPr>
          <w:sz w:val="20"/>
          <w:szCs w:val="20"/>
        </w:rPr>
        <w:t>хайратник</w:t>
      </w:r>
      <w:proofErr w:type="spellEnd"/>
      <w:r w:rsidRPr="002866D3">
        <w:rPr>
          <w:sz w:val="20"/>
          <w:szCs w:val="20"/>
        </w:rPr>
        <w:t xml:space="preserve"> (или скрещенные над головой руки, если повязку вы забыли или потеряли).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Человек в красном </w:t>
      </w:r>
      <w:proofErr w:type="spellStart"/>
      <w:r w:rsidRPr="002866D3">
        <w:rPr>
          <w:sz w:val="20"/>
          <w:szCs w:val="20"/>
        </w:rPr>
        <w:t>хайратнике</w:t>
      </w:r>
      <w:proofErr w:type="spellEnd"/>
      <w:r w:rsidRPr="002866D3">
        <w:rPr>
          <w:sz w:val="20"/>
          <w:szCs w:val="20"/>
        </w:rPr>
        <w:t xml:space="preserve"> не виден остальным игрокам, ни с кем не взаимодействует и должен игнорироваться. Пожалуйста, не используйте этот маркер по поводам, отличным от экстренно </w:t>
      </w:r>
      <w:proofErr w:type="gramStart"/>
      <w:r w:rsidRPr="002866D3">
        <w:rPr>
          <w:sz w:val="20"/>
          <w:szCs w:val="20"/>
        </w:rPr>
        <w:t>важных</w:t>
      </w:r>
      <w:proofErr w:type="gramEnd"/>
      <w:r w:rsidRPr="002866D3">
        <w:rPr>
          <w:sz w:val="20"/>
          <w:szCs w:val="20"/>
        </w:rPr>
        <w:t>.</w:t>
      </w:r>
    </w:p>
    <w:p w:rsidR="00D25730" w:rsidRPr="002866D3" w:rsidRDefault="00D25730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>Кто может носить такой маркер: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безвозвратно умерший персонаж или персонаж, удаленный из игры по иной причине;  </w:t>
      </w:r>
    </w:p>
    <w:p w:rsidR="00D25730" w:rsidRPr="002866D3" w:rsidRDefault="00D25730" w:rsidP="002866D3">
      <w:pPr>
        <w:pStyle w:val="affd"/>
        <w:numPr>
          <w:ilvl w:val="0"/>
          <w:numId w:val="17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мастер или </w:t>
      </w:r>
      <w:proofErr w:type="spellStart"/>
      <w:r w:rsidRPr="002866D3">
        <w:rPr>
          <w:sz w:val="20"/>
          <w:szCs w:val="20"/>
        </w:rPr>
        <w:t>игротехник</w:t>
      </w:r>
      <w:proofErr w:type="spellEnd"/>
      <w:r w:rsidRPr="002866D3">
        <w:rPr>
          <w:sz w:val="20"/>
          <w:szCs w:val="20"/>
        </w:rPr>
        <w:t xml:space="preserve">, когда он не в игре.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Хайратник</w:t>
      </w:r>
      <w:proofErr w:type="spellEnd"/>
      <w:r w:rsidRPr="002866D3">
        <w:rPr>
          <w:sz w:val="20"/>
          <w:szCs w:val="20"/>
        </w:rPr>
        <w:t xml:space="preserve"> должен быть у каждого из вас - на всякий случай. </w:t>
      </w:r>
    </w:p>
    <w:p w:rsidR="00043239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Мастер завезет некоторое количество ленты для те</w:t>
      </w:r>
      <w:r w:rsidR="00043239" w:rsidRPr="002866D3">
        <w:rPr>
          <w:sz w:val="20"/>
          <w:szCs w:val="20"/>
        </w:rPr>
        <w:t xml:space="preserve">х, кто ее забудет или потеряет. </w:t>
      </w:r>
    </w:p>
    <w:p w:rsidR="00043239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Повязывать </w:t>
      </w:r>
      <w:proofErr w:type="spellStart"/>
      <w:r w:rsidRPr="002866D3">
        <w:rPr>
          <w:sz w:val="20"/>
          <w:szCs w:val="20"/>
        </w:rPr>
        <w:t>хайратник</w:t>
      </w:r>
      <w:proofErr w:type="spellEnd"/>
      <w:r w:rsidRPr="002866D3">
        <w:rPr>
          <w:sz w:val="20"/>
          <w:szCs w:val="20"/>
        </w:rPr>
        <w:t xml:space="preserve"> нужно так, чтобы его можно было сразу заметить: голова, рука (например, плечо).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Лента должна быть заметна и очевидна.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Остальные маркеры и </w:t>
      </w:r>
      <w:proofErr w:type="spellStart"/>
      <w:r w:rsidRPr="002866D3">
        <w:rPr>
          <w:sz w:val="20"/>
          <w:szCs w:val="20"/>
        </w:rPr>
        <w:t>хайратники</w:t>
      </w:r>
      <w:proofErr w:type="spellEnd"/>
      <w:r w:rsidRPr="002866D3">
        <w:rPr>
          <w:sz w:val="20"/>
          <w:szCs w:val="20"/>
        </w:rPr>
        <w:t xml:space="preserve"> прописаны в "Правилах по магии"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Надевать </w:t>
      </w:r>
      <w:proofErr w:type="spellStart"/>
      <w:r w:rsidRPr="002866D3">
        <w:rPr>
          <w:sz w:val="20"/>
          <w:szCs w:val="20"/>
        </w:rPr>
        <w:t>хайратник</w:t>
      </w:r>
      <w:proofErr w:type="spellEnd"/>
      <w:r w:rsidRPr="002866D3">
        <w:rPr>
          <w:sz w:val="20"/>
          <w:szCs w:val="20"/>
        </w:rPr>
        <w:t xml:space="preserve"> в иных ситуациях, </w:t>
      </w:r>
      <w:proofErr w:type="gramStart"/>
      <w:r w:rsidRPr="002866D3">
        <w:rPr>
          <w:sz w:val="20"/>
          <w:szCs w:val="20"/>
        </w:rPr>
        <w:t>кроме</w:t>
      </w:r>
      <w:proofErr w:type="gramEnd"/>
      <w:r w:rsidRPr="002866D3">
        <w:rPr>
          <w:sz w:val="20"/>
          <w:szCs w:val="20"/>
        </w:rPr>
        <w:t xml:space="preserve"> перечисленных выше – </w:t>
      </w:r>
      <w:r w:rsidRPr="002866D3">
        <w:rPr>
          <w:b/>
          <w:sz w:val="20"/>
          <w:szCs w:val="20"/>
        </w:rPr>
        <w:t>ЗАПРЕЩЕНО</w:t>
      </w:r>
      <w:r w:rsidRPr="002866D3">
        <w:rPr>
          <w:sz w:val="20"/>
          <w:szCs w:val="20"/>
        </w:rPr>
        <w:t xml:space="preserve">. </w:t>
      </w:r>
    </w:p>
    <w:p w:rsidR="00D25730" w:rsidRPr="002866D3" w:rsidRDefault="00D25730" w:rsidP="002866D3">
      <w:pPr>
        <w:pStyle w:val="affd"/>
        <w:numPr>
          <w:ilvl w:val="0"/>
          <w:numId w:val="18"/>
        </w:numPr>
        <w:spacing w:after="0"/>
        <w:ind w:left="426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да, курим, убегаем от врагов, пря</w:t>
      </w:r>
      <w:r w:rsidR="00043239" w:rsidRPr="002866D3">
        <w:rPr>
          <w:sz w:val="20"/>
          <w:szCs w:val="20"/>
        </w:rPr>
        <w:t>чемся и прочее только по игре;</w:t>
      </w:r>
    </w:p>
    <w:p w:rsidR="00D25730" w:rsidRPr="002866D3" w:rsidRDefault="00D25730" w:rsidP="002866D3">
      <w:pPr>
        <w:pStyle w:val="affd"/>
        <w:numPr>
          <w:ilvl w:val="0"/>
          <w:numId w:val="18"/>
        </w:numPr>
        <w:spacing w:after="0"/>
        <w:ind w:left="426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да, ходим </w:t>
      </w:r>
      <w:proofErr w:type="gramStart"/>
      <w:r w:rsidRPr="002866D3">
        <w:rPr>
          <w:sz w:val="20"/>
          <w:szCs w:val="20"/>
        </w:rPr>
        <w:t>на</w:t>
      </w:r>
      <w:proofErr w:type="gram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мастерку</w:t>
      </w:r>
      <w:proofErr w:type="gramEnd"/>
      <w:r w:rsidRPr="002866D3">
        <w:rPr>
          <w:sz w:val="20"/>
          <w:szCs w:val="20"/>
        </w:rPr>
        <w:t xml:space="preserve"> (читай в учительское к</w:t>
      </w:r>
      <w:r w:rsidR="00043239" w:rsidRPr="002866D3">
        <w:rPr>
          <w:sz w:val="20"/>
          <w:szCs w:val="20"/>
        </w:rPr>
        <w:t>рыло, лазарет) только по игре;</w:t>
      </w:r>
    </w:p>
    <w:p w:rsidR="00D25730" w:rsidRPr="002866D3" w:rsidRDefault="00D25730" w:rsidP="002866D3">
      <w:pPr>
        <w:pStyle w:val="affd"/>
        <w:numPr>
          <w:ilvl w:val="0"/>
          <w:numId w:val="18"/>
        </w:numPr>
        <w:spacing w:after="0"/>
        <w:ind w:left="426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да, в ту</w:t>
      </w:r>
      <w:r w:rsidR="00043239" w:rsidRPr="002866D3">
        <w:rPr>
          <w:sz w:val="20"/>
          <w:szCs w:val="20"/>
        </w:rPr>
        <w:t>алет и душ ходим тоже по игре;</w:t>
      </w:r>
    </w:p>
    <w:p w:rsidR="00D25730" w:rsidRPr="002866D3" w:rsidRDefault="00043239" w:rsidP="002866D3">
      <w:pPr>
        <w:pStyle w:val="affd"/>
        <w:numPr>
          <w:ilvl w:val="0"/>
          <w:numId w:val="18"/>
        </w:numPr>
        <w:spacing w:after="0"/>
        <w:ind w:left="426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и даже спим по игре.</w:t>
      </w: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proofErr w:type="spellStart"/>
      <w:r w:rsidRPr="002866D3">
        <w:rPr>
          <w:b/>
          <w:sz w:val="20"/>
          <w:szCs w:val="20"/>
        </w:rPr>
        <w:lastRenderedPageBreak/>
        <w:t>Игротехники</w:t>
      </w:r>
      <w:proofErr w:type="spellEnd"/>
      <w:r w:rsidRPr="002866D3">
        <w:rPr>
          <w:b/>
          <w:sz w:val="20"/>
          <w:szCs w:val="20"/>
        </w:rPr>
        <w:t xml:space="preserve"> и мастера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На игре вас будут всячески поддерживать, и следить за ее ходом</w:t>
      </w:r>
      <w:r w:rsidR="00D1666C" w:rsidRPr="002866D3">
        <w:rPr>
          <w:sz w:val="20"/>
          <w:szCs w:val="20"/>
        </w:rPr>
        <w:t xml:space="preserve"> </w:t>
      </w:r>
      <w:proofErr w:type="spellStart"/>
      <w:r w:rsidR="00D1666C" w:rsidRPr="002866D3">
        <w:rPr>
          <w:sz w:val="20"/>
          <w:szCs w:val="20"/>
        </w:rPr>
        <w:t>игротехники</w:t>
      </w:r>
      <w:proofErr w:type="spellEnd"/>
      <w:r w:rsidR="00D1666C" w:rsidRPr="002866D3">
        <w:rPr>
          <w:sz w:val="20"/>
          <w:szCs w:val="20"/>
        </w:rPr>
        <w:t xml:space="preserve"> и мастера</w:t>
      </w:r>
      <w:r w:rsidRPr="002866D3">
        <w:rPr>
          <w:sz w:val="20"/>
          <w:szCs w:val="20"/>
        </w:rPr>
        <w:t xml:space="preserve">. Относитесь к нам бережно, и мы ответим вам тем же. </w:t>
      </w:r>
    </w:p>
    <w:p w:rsidR="00D1666C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Все преподаватели у нас игротехнические, однако, с ними можно совершать игровые действия, а так же взаимодействовать по мере необходимости.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Игротехники</w:t>
      </w:r>
      <w:proofErr w:type="spellEnd"/>
      <w:r w:rsidRPr="002866D3">
        <w:rPr>
          <w:sz w:val="20"/>
          <w:szCs w:val="20"/>
        </w:rPr>
        <w:t xml:space="preserve"> здесь</w:t>
      </w:r>
      <w:r w:rsidR="00D1666C" w:rsidRPr="002866D3">
        <w:rPr>
          <w:sz w:val="20"/>
          <w:szCs w:val="20"/>
        </w:rPr>
        <w:t xml:space="preserve"> для того</w:t>
      </w:r>
      <w:r w:rsidRPr="002866D3">
        <w:rPr>
          <w:sz w:val="20"/>
          <w:szCs w:val="20"/>
        </w:rPr>
        <w:t xml:space="preserve">, чтобы сделать игру интереснее и внести некоторый элемент неожиданности. </w:t>
      </w:r>
    </w:p>
    <w:p w:rsidR="00D25730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Правила по игровым вещам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Все предметы и вещи на игровом пространстве являются игровыми и, следовательно, с ними можно </w:t>
      </w:r>
      <w:r w:rsidR="00D1666C" w:rsidRPr="002866D3">
        <w:rPr>
          <w:sz w:val="20"/>
          <w:szCs w:val="20"/>
        </w:rPr>
        <w:t>совершать манипуляции по игре.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Т.е. все вещи могут быть побраны. НО! Давайте крайне бережно относиться к чужим вещам и по окончании игры о</w:t>
      </w:r>
      <w:r w:rsidR="00D1666C" w:rsidRPr="002866D3">
        <w:rPr>
          <w:sz w:val="20"/>
          <w:szCs w:val="20"/>
        </w:rPr>
        <w:t>бязательно верните их хозяину.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Если вы хотите что-либо сломать, испортить или уничтожить – просто поместите рядом с этой вещью бумажку с произведенным действием</w:t>
      </w:r>
      <w:proofErr w:type="gramStart"/>
      <w:r w:rsidRPr="002866D3">
        <w:rPr>
          <w:sz w:val="20"/>
          <w:szCs w:val="20"/>
        </w:rPr>
        <w:t>.</w:t>
      </w:r>
      <w:proofErr w:type="gramEnd"/>
      <w:r w:rsidRPr="002866D3">
        <w:rPr>
          <w:sz w:val="20"/>
          <w:szCs w:val="20"/>
        </w:rPr>
        <w:t xml:space="preserve"> </w:t>
      </w:r>
      <w:r w:rsidRPr="002866D3">
        <w:rPr>
          <w:i/>
          <w:sz w:val="20"/>
          <w:szCs w:val="20"/>
        </w:rPr>
        <w:t>(</w:t>
      </w:r>
      <w:proofErr w:type="gramStart"/>
      <w:r w:rsidRPr="002866D3">
        <w:rPr>
          <w:i/>
          <w:sz w:val="20"/>
          <w:szCs w:val="20"/>
        </w:rPr>
        <w:t>п</w:t>
      </w:r>
      <w:proofErr w:type="gramEnd"/>
      <w:r w:rsidRPr="002866D3">
        <w:rPr>
          <w:i/>
          <w:sz w:val="20"/>
          <w:szCs w:val="20"/>
        </w:rPr>
        <w:t xml:space="preserve">р. </w:t>
      </w:r>
      <w:proofErr w:type="gramStart"/>
      <w:r w:rsidRPr="002866D3">
        <w:rPr>
          <w:i/>
          <w:sz w:val="20"/>
          <w:szCs w:val="20"/>
        </w:rPr>
        <w:t xml:space="preserve">Плакат "Пушки </w:t>
      </w:r>
      <w:proofErr w:type="spellStart"/>
      <w:r w:rsidRPr="002866D3">
        <w:rPr>
          <w:i/>
          <w:sz w:val="20"/>
          <w:szCs w:val="20"/>
        </w:rPr>
        <w:t>Педдл</w:t>
      </w:r>
      <w:proofErr w:type="spellEnd"/>
      <w:r w:rsidRPr="002866D3">
        <w:rPr>
          <w:i/>
          <w:sz w:val="20"/>
          <w:szCs w:val="20"/>
        </w:rPr>
        <w:t>" «сожжен», «порван на куски», «изрисован чернилами»)</w:t>
      </w:r>
      <w:r w:rsidRPr="002866D3">
        <w:rPr>
          <w:sz w:val="20"/>
          <w:szCs w:val="20"/>
        </w:rPr>
        <w:t xml:space="preserve">  </w:t>
      </w:r>
      <w:proofErr w:type="gramEnd"/>
    </w:p>
    <w:p w:rsidR="00F55756" w:rsidRPr="002866D3" w:rsidRDefault="00F55756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D1666C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ВАЖНО!</w:t>
      </w:r>
      <w:r w:rsidRPr="002866D3">
        <w:rPr>
          <w:sz w:val="20"/>
          <w:szCs w:val="20"/>
        </w:rPr>
        <w:t xml:space="preserve">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Все личные вещи, не относящиеся к игровому процессу, необходимо спрятать в рюкзак/сумку и прикрепить к этой сумке записку с указанием того, что это неигровой предмет.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Такие вещи, как мобильный, кошелек, личные медикаменты и паспорт (и прочее, что объективно не касается персонажа) относятся к категории </w:t>
      </w:r>
      <w:proofErr w:type="gramStart"/>
      <w:r w:rsidRPr="002866D3">
        <w:rPr>
          <w:sz w:val="20"/>
          <w:szCs w:val="20"/>
        </w:rPr>
        <w:t>неприкосновенных</w:t>
      </w:r>
      <w:proofErr w:type="gramEnd"/>
      <w:r w:rsidRPr="002866D3">
        <w:rPr>
          <w:sz w:val="20"/>
          <w:szCs w:val="20"/>
        </w:rPr>
        <w:t xml:space="preserve"> по умолчанию. Их категорически запрещено перепрятывать, забирать и прочее.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Запрещено прятать игровые предметы в "неигровые" сумки, с целью сокрытия оных от других игроков.  </w:t>
      </w:r>
    </w:p>
    <w:p w:rsidR="00D25730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F30994" w:rsidRDefault="00F30994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F30994" w:rsidRDefault="00F30994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F30994" w:rsidRDefault="00F30994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Ответственность игрока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 xml:space="preserve">Мастер оставляет за собой право удалить любого игрока во вне игровую зону на некоторое время, в случае если он мешает играть другим игрокам, выходит за рамки разумного, а так же значительно нарушает дух и атмосферу игры.  </w:t>
      </w:r>
      <w:proofErr w:type="gramEnd"/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 каких случаях оное может произойти: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нарушите </w:t>
      </w:r>
      <w:proofErr w:type="gramStart"/>
      <w:r w:rsidRPr="002866D3">
        <w:rPr>
          <w:sz w:val="20"/>
          <w:szCs w:val="20"/>
        </w:rPr>
        <w:t>пункты</w:t>
      </w:r>
      <w:proofErr w:type="gramEnd"/>
      <w:r w:rsidRPr="002866D3">
        <w:rPr>
          <w:sz w:val="20"/>
          <w:szCs w:val="20"/>
        </w:rPr>
        <w:t xml:space="preserve"> перечисленные в правилах.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значительно отойдете в своем отыгрыше от адекватных реалий времени и атмосферы игры несколько раз за игру;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Кроме того, нетрезвые "по жизни" игроки будут изолированы от общества. Если вы отыгрываете пьяного – ваше право, но не удивляйтесь, если кто-либо из мастеров или </w:t>
      </w:r>
      <w:proofErr w:type="spellStart"/>
      <w:r w:rsidRPr="002866D3">
        <w:rPr>
          <w:sz w:val="20"/>
          <w:szCs w:val="20"/>
        </w:rPr>
        <w:t>игротехов</w:t>
      </w:r>
      <w:proofErr w:type="spellEnd"/>
      <w:r w:rsidRPr="002866D3">
        <w:rPr>
          <w:sz w:val="20"/>
          <w:szCs w:val="20"/>
        </w:rPr>
        <w:t xml:space="preserve"> попросит выполнить какую-нибудь просьбу с целью проверки на трезвость (некоторые умеют играть очень убедительно).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 xml:space="preserve">Правила по помещениям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Все помещения на игре будут промаркированы. Все помещения, а так же вся территория вокруг коттеджа, являются игровыми. Исключение составляют помещение с табличкой «Мастерка».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 xml:space="preserve">Правила по замкам  </w:t>
      </w:r>
    </w:p>
    <w:p w:rsidR="00D25730" w:rsidRPr="002866D3" w:rsidRDefault="00D25730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Двери без картин</w:t>
      </w:r>
      <w:r w:rsidR="00497713" w:rsidRPr="002866D3">
        <w:rPr>
          <w:sz w:val="20"/>
          <w:szCs w:val="20"/>
        </w:rPr>
        <w:t>ки</w:t>
      </w:r>
      <w:r w:rsidRPr="002866D3">
        <w:rPr>
          <w:sz w:val="20"/>
          <w:szCs w:val="20"/>
        </w:rPr>
        <w:t xml:space="preserve"> с табличкой "Пароль" открываются </w:t>
      </w:r>
      <w:proofErr w:type="spellStart"/>
      <w:r w:rsidRPr="002866D3">
        <w:rPr>
          <w:sz w:val="20"/>
          <w:szCs w:val="20"/>
        </w:rPr>
        <w:t>Алохоморой</w:t>
      </w:r>
      <w:proofErr w:type="spellEnd"/>
      <w:r w:rsidRPr="002866D3">
        <w:rPr>
          <w:sz w:val="20"/>
          <w:szCs w:val="20"/>
        </w:rPr>
        <w:t xml:space="preserve">, или просто рукой.  </w:t>
      </w:r>
    </w:p>
    <w:p w:rsidR="00D25730" w:rsidRPr="002866D3" w:rsidRDefault="00D25730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Табличка "Пароль" дает возможность пройти только знающему и сообщающему этот пароль.  </w:t>
      </w:r>
    </w:p>
    <w:p w:rsidR="00D25730" w:rsidRPr="002866D3" w:rsidRDefault="00D25730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Запертые на </w:t>
      </w:r>
      <w:proofErr w:type="spellStart"/>
      <w:r w:rsidRPr="002866D3">
        <w:rPr>
          <w:sz w:val="20"/>
          <w:szCs w:val="20"/>
        </w:rPr>
        <w:t>Колопортус</w:t>
      </w:r>
      <w:proofErr w:type="spellEnd"/>
      <w:r w:rsidRPr="002866D3">
        <w:rPr>
          <w:sz w:val="20"/>
          <w:szCs w:val="20"/>
        </w:rPr>
        <w:t xml:space="preserve"> двери маркируются наклейкой.  </w:t>
      </w:r>
    </w:p>
    <w:p w:rsidR="00D25730" w:rsidRPr="002866D3" w:rsidRDefault="00D25730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дверь не вскрывается ни </w:t>
      </w:r>
      <w:proofErr w:type="spellStart"/>
      <w:proofErr w:type="gramStart"/>
      <w:r w:rsidRPr="002866D3">
        <w:rPr>
          <w:sz w:val="20"/>
          <w:szCs w:val="20"/>
        </w:rPr>
        <w:t>Алохоморой</w:t>
      </w:r>
      <w:proofErr w:type="spellEnd"/>
      <w:proofErr w:type="gramEnd"/>
      <w:r w:rsidRPr="002866D3">
        <w:rPr>
          <w:sz w:val="20"/>
          <w:szCs w:val="20"/>
        </w:rPr>
        <w:t xml:space="preserve"> ни </w:t>
      </w:r>
      <w:proofErr w:type="spellStart"/>
      <w:r w:rsidRPr="002866D3">
        <w:rPr>
          <w:sz w:val="20"/>
          <w:szCs w:val="20"/>
        </w:rPr>
        <w:t>Колопортусом</w:t>
      </w:r>
      <w:proofErr w:type="spellEnd"/>
      <w:r w:rsidRPr="002866D3">
        <w:rPr>
          <w:sz w:val="20"/>
          <w:szCs w:val="20"/>
        </w:rPr>
        <w:t xml:space="preserve">, на ней висит </w:t>
      </w:r>
      <w:proofErr w:type="spellStart"/>
      <w:r w:rsidRPr="002866D3">
        <w:rPr>
          <w:sz w:val="20"/>
          <w:szCs w:val="20"/>
        </w:rPr>
        <w:t>пожизневый</w:t>
      </w:r>
      <w:proofErr w:type="spellEnd"/>
      <w:r w:rsidRPr="002866D3">
        <w:rPr>
          <w:sz w:val="20"/>
          <w:szCs w:val="20"/>
        </w:rPr>
        <w:t xml:space="preserve"> замок. К </w:t>
      </w:r>
      <w:proofErr w:type="gramStart"/>
      <w:r w:rsidRPr="002866D3">
        <w:rPr>
          <w:sz w:val="20"/>
          <w:szCs w:val="20"/>
        </w:rPr>
        <w:t>которому</w:t>
      </w:r>
      <w:proofErr w:type="gramEnd"/>
      <w:r w:rsidRPr="002866D3">
        <w:rPr>
          <w:sz w:val="20"/>
          <w:szCs w:val="20"/>
        </w:rPr>
        <w:t xml:space="preserve">, скорее всего, придется искать ключ или иное условие.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 xml:space="preserve">Обыск персонажа  </w:t>
      </w:r>
    </w:p>
    <w:p w:rsidR="00F55756" w:rsidRPr="002866D3" w:rsidRDefault="00D25730" w:rsidP="00F55756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Обыск происходит </w:t>
      </w:r>
      <w:r w:rsidR="00497713" w:rsidRPr="002866D3">
        <w:rPr>
          <w:sz w:val="20"/>
          <w:szCs w:val="20"/>
        </w:rPr>
        <w:t xml:space="preserve">либо </w:t>
      </w:r>
      <w:r w:rsidRPr="002866D3">
        <w:rPr>
          <w:sz w:val="20"/>
          <w:szCs w:val="20"/>
        </w:rPr>
        <w:t xml:space="preserve">«по жизни», либо с перечислением мест, которые обыскиваются. </w:t>
      </w:r>
      <w:r w:rsidR="00F55756" w:rsidRPr="002866D3">
        <w:rPr>
          <w:sz w:val="20"/>
          <w:szCs w:val="20"/>
        </w:rPr>
        <w:t xml:space="preserve">Если игроку неприятен обыск «по жизни» - он отдает наличествующие предметы все и сразу. </w:t>
      </w: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Стоит ли пренебрежительно отзываться о </w:t>
      </w:r>
      <w:proofErr w:type="spellStart"/>
      <w:r w:rsidRPr="002866D3">
        <w:rPr>
          <w:b/>
          <w:sz w:val="20"/>
          <w:szCs w:val="20"/>
        </w:rPr>
        <w:t>маггловской</w:t>
      </w:r>
      <w:proofErr w:type="spellEnd"/>
      <w:r w:rsidRPr="002866D3">
        <w:rPr>
          <w:b/>
          <w:sz w:val="20"/>
          <w:szCs w:val="20"/>
        </w:rPr>
        <w:t xml:space="preserve"> английской королеве?</w:t>
      </w:r>
    </w:p>
    <w:p w:rsidR="00C9174D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Королева, в отличие от министров считается священным символом </w:t>
      </w:r>
      <w:proofErr w:type="spellStart"/>
      <w:r w:rsidRPr="002866D3">
        <w:rPr>
          <w:sz w:val="20"/>
          <w:szCs w:val="20"/>
        </w:rPr>
        <w:t>англии</w:t>
      </w:r>
      <w:proofErr w:type="spellEnd"/>
      <w:r w:rsidRPr="002866D3">
        <w:rPr>
          <w:sz w:val="20"/>
          <w:szCs w:val="20"/>
        </w:rPr>
        <w:t xml:space="preserve">. Маги не поклоняются </w:t>
      </w:r>
      <w:proofErr w:type="spellStart"/>
      <w:r w:rsidRPr="002866D3">
        <w:rPr>
          <w:sz w:val="20"/>
          <w:szCs w:val="20"/>
        </w:rPr>
        <w:t>ей</w:t>
      </w:r>
      <w:proofErr w:type="gramStart"/>
      <w:r w:rsidRPr="002866D3">
        <w:rPr>
          <w:sz w:val="20"/>
          <w:szCs w:val="20"/>
        </w:rPr>
        <w:t>,к</w:t>
      </w:r>
      <w:proofErr w:type="gramEnd"/>
      <w:r w:rsidRPr="002866D3">
        <w:rPr>
          <w:sz w:val="20"/>
          <w:szCs w:val="20"/>
        </w:rPr>
        <w:t>ак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магглы</w:t>
      </w:r>
      <w:proofErr w:type="spellEnd"/>
      <w:r w:rsidRPr="002866D3">
        <w:rPr>
          <w:sz w:val="20"/>
          <w:szCs w:val="20"/>
        </w:rPr>
        <w:t>, но не могут не оценить вклад монархов в благополучие Великобритании (маги участвовали в колонизациях и возвышении страны,</w:t>
      </w:r>
      <w:r w:rsidR="00C9174D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>но при всем старании нельзя назвать это магической инициативой)</w:t>
      </w:r>
      <w:r w:rsidR="00C9174D" w:rsidRPr="002866D3">
        <w:rPr>
          <w:sz w:val="20"/>
          <w:szCs w:val="20"/>
        </w:rPr>
        <w:t xml:space="preserve">. </w:t>
      </w:r>
    </w:p>
    <w:p w:rsidR="00D25730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Х</w:t>
      </w:r>
      <w:r w:rsidR="00D25730" w:rsidRPr="002866D3">
        <w:rPr>
          <w:sz w:val="20"/>
          <w:szCs w:val="20"/>
        </w:rPr>
        <w:t>одят слухи, что королевская семья через поколение обладает магическим даром,</w:t>
      </w:r>
      <w:r w:rsidRPr="002866D3">
        <w:rPr>
          <w:sz w:val="20"/>
          <w:szCs w:val="20"/>
        </w:rPr>
        <w:t xml:space="preserve"> </w:t>
      </w:r>
      <w:r w:rsidR="00D25730" w:rsidRPr="002866D3">
        <w:rPr>
          <w:sz w:val="20"/>
          <w:szCs w:val="20"/>
        </w:rPr>
        <w:t xml:space="preserve">но не может это использовать.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Нет,</w:t>
      </w:r>
      <w:r w:rsidR="00C9174D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у нас не монархия, </w:t>
      </w:r>
      <w:proofErr w:type="spellStart"/>
      <w:r w:rsidRPr="002866D3">
        <w:rPr>
          <w:sz w:val="20"/>
          <w:szCs w:val="20"/>
        </w:rPr>
        <w:t>маг</w:t>
      </w:r>
      <w:proofErr w:type="gramStart"/>
      <w:r w:rsidRPr="002866D3">
        <w:rPr>
          <w:sz w:val="20"/>
          <w:szCs w:val="20"/>
        </w:rPr>
        <w:t>.о</w:t>
      </w:r>
      <w:proofErr w:type="gramEnd"/>
      <w:r w:rsidRPr="002866D3">
        <w:rPr>
          <w:sz w:val="20"/>
          <w:szCs w:val="20"/>
        </w:rPr>
        <w:t>бщество</w:t>
      </w:r>
      <w:proofErr w:type="spellEnd"/>
      <w:r w:rsidRPr="002866D3">
        <w:rPr>
          <w:sz w:val="20"/>
          <w:szCs w:val="20"/>
        </w:rPr>
        <w:t xml:space="preserve"> управляется министерством, но находится в союзе с </w:t>
      </w:r>
      <w:proofErr w:type="spellStart"/>
      <w:r w:rsidRPr="002866D3">
        <w:rPr>
          <w:sz w:val="20"/>
          <w:szCs w:val="20"/>
        </w:rPr>
        <w:t>маггловским</w:t>
      </w:r>
      <w:proofErr w:type="spellEnd"/>
      <w:r w:rsidRPr="002866D3">
        <w:rPr>
          <w:sz w:val="20"/>
          <w:szCs w:val="20"/>
        </w:rPr>
        <w:t xml:space="preserve"> сообществом и уважает их королеву. Глобально.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Злые языки, правда, говорят,</w:t>
      </w:r>
      <w:r w:rsidR="00C9174D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что в </w:t>
      </w:r>
      <w:r w:rsidR="00C9174D" w:rsidRPr="002866D3">
        <w:rPr>
          <w:sz w:val="20"/>
          <w:szCs w:val="20"/>
        </w:rPr>
        <w:t>А</w:t>
      </w:r>
      <w:r w:rsidRPr="002866D3">
        <w:rPr>
          <w:sz w:val="20"/>
          <w:szCs w:val="20"/>
        </w:rPr>
        <w:t>нглии двух-</w:t>
      </w:r>
      <w:proofErr w:type="spellStart"/>
      <w:r w:rsidRPr="002866D3">
        <w:rPr>
          <w:sz w:val="20"/>
          <w:szCs w:val="20"/>
        </w:rPr>
        <w:t>трехпалатная</w:t>
      </w:r>
      <w:proofErr w:type="spellEnd"/>
      <w:r w:rsidRPr="002866D3">
        <w:rPr>
          <w:sz w:val="20"/>
          <w:szCs w:val="20"/>
        </w:rPr>
        <w:t xml:space="preserve"> парламентарная монархия. Но мы их не слушаем. </w:t>
      </w:r>
    </w:p>
    <w:p w:rsidR="004A0CC5" w:rsidRPr="002866D3" w:rsidRDefault="004A0CC5" w:rsidP="002866D3">
      <w:pPr>
        <w:spacing w:after="0"/>
        <w:ind w:firstLine="284"/>
        <w:jc w:val="both"/>
        <w:rPr>
          <w:b/>
          <w:i/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>Но я хочу быть лордом или герцогом!</w:t>
      </w:r>
    </w:p>
    <w:p w:rsidR="00C9174D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Если у Вас есть</w:t>
      </w:r>
      <w:r w:rsidR="00C9174D"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маггловский</w:t>
      </w:r>
      <w:proofErr w:type="spellEnd"/>
      <w:r w:rsidRPr="002866D3">
        <w:rPr>
          <w:sz w:val="20"/>
          <w:szCs w:val="20"/>
        </w:rPr>
        <w:t xml:space="preserve"> титул - Вы </w:t>
      </w:r>
      <w:proofErr w:type="spellStart"/>
      <w:r w:rsidRPr="002866D3">
        <w:rPr>
          <w:sz w:val="20"/>
          <w:szCs w:val="20"/>
        </w:rPr>
        <w:t>нечистокровны</w:t>
      </w:r>
      <w:proofErr w:type="spellEnd"/>
      <w:r w:rsidRPr="002866D3">
        <w:rPr>
          <w:sz w:val="20"/>
          <w:szCs w:val="20"/>
        </w:rPr>
        <w:t xml:space="preserve"> (за исключением русских магов). Примите это.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Магическая аристократия - условное понятие, 4 поколения чистокровных магов дают право роду называться аристократическим, а земли и богатство укрепляют это звание. "Лорд </w:t>
      </w:r>
      <w:proofErr w:type="spellStart"/>
      <w:r w:rsidRPr="002866D3">
        <w:rPr>
          <w:sz w:val="20"/>
          <w:szCs w:val="20"/>
        </w:rPr>
        <w:t>Малфой</w:t>
      </w:r>
      <w:proofErr w:type="spellEnd"/>
      <w:r w:rsidRPr="002866D3">
        <w:rPr>
          <w:sz w:val="20"/>
          <w:szCs w:val="20"/>
        </w:rPr>
        <w:t xml:space="preserve">" или "леди </w:t>
      </w:r>
      <w:proofErr w:type="spellStart"/>
      <w:r w:rsidRPr="002866D3">
        <w:rPr>
          <w:sz w:val="20"/>
          <w:szCs w:val="20"/>
        </w:rPr>
        <w:t>Блэк</w:t>
      </w:r>
      <w:proofErr w:type="spellEnd"/>
      <w:r w:rsidRPr="002866D3">
        <w:rPr>
          <w:sz w:val="20"/>
          <w:szCs w:val="20"/>
        </w:rPr>
        <w:t>" - нонсенс и не более</w:t>
      </w:r>
      <w:proofErr w:type="gramStart"/>
      <w:r w:rsidRPr="002866D3">
        <w:rPr>
          <w:sz w:val="20"/>
          <w:szCs w:val="20"/>
        </w:rPr>
        <w:t>,</w:t>
      </w:r>
      <w:proofErr w:type="gramEnd"/>
      <w:r w:rsidR="00C9174D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чем фигура речи.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Темная магия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Ее мало. Очень мало. Коронное непростительно трио на слуху.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Если Вас учили родители, пожалуйста, отметьте это в заявке (возможно за Вашими родителями уже выехал отряд </w:t>
      </w:r>
      <w:proofErr w:type="spellStart"/>
      <w:r w:rsidRPr="002866D3">
        <w:rPr>
          <w:sz w:val="20"/>
          <w:szCs w:val="20"/>
        </w:rPr>
        <w:t>авроров</w:t>
      </w:r>
      <w:proofErr w:type="spellEnd"/>
      <w:r w:rsidRPr="002866D3">
        <w:rPr>
          <w:sz w:val="20"/>
          <w:szCs w:val="20"/>
        </w:rPr>
        <w:t xml:space="preserve">) адекватный </w:t>
      </w:r>
      <w:proofErr w:type="gramStart"/>
      <w:r w:rsidRPr="002866D3">
        <w:rPr>
          <w:sz w:val="20"/>
          <w:szCs w:val="20"/>
        </w:rPr>
        <w:t>обоснуй</w:t>
      </w:r>
      <w:proofErr w:type="gramEnd"/>
      <w:r w:rsidRPr="002866D3">
        <w:rPr>
          <w:sz w:val="20"/>
          <w:szCs w:val="20"/>
        </w:rPr>
        <w:t xml:space="preserve"> решает, но, пожалуйста, помните, сколько раз </w:t>
      </w:r>
      <w:proofErr w:type="spellStart"/>
      <w:r w:rsidRPr="002866D3">
        <w:rPr>
          <w:sz w:val="20"/>
          <w:szCs w:val="20"/>
        </w:rPr>
        <w:t>Риддлом</w:t>
      </w:r>
      <w:proofErr w:type="spellEnd"/>
      <w:r w:rsidRPr="002866D3">
        <w:rPr>
          <w:sz w:val="20"/>
          <w:szCs w:val="20"/>
        </w:rPr>
        <w:t xml:space="preserve"> Вы бы ни были, овладеть темной магией к 25 годам - проблематично и мало реально. Если Вы </w:t>
      </w:r>
      <w:proofErr w:type="spellStart"/>
      <w:r w:rsidRPr="002866D3">
        <w:rPr>
          <w:sz w:val="20"/>
          <w:szCs w:val="20"/>
        </w:rPr>
        <w:t>молоды</w:t>
      </w:r>
      <w:proofErr w:type="gramStart"/>
      <w:r w:rsidRPr="002866D3">
        <w:rPr>
          <w:sz w:val="20"/>
          <w:szCs w:val="20"/>
        </w:rPr>
        <w:t>,и</w:t>
      </w:r>
      <w:proofErr w:type="spellEnd"/>
      <w:proofErr w:type="gramEnd"/>
      <w:r w:rsidRPr="002866D3">
        <w:rPr>
          <w:sz w:val="20"/>
          <w:szCs w:val="20"/>
        </w:rPr>
        <w:t xml:space="preserve"> у Вас есть </w:t>
      </w:r>
      <w:proofErr w:type="spellStart"/>
      <w:r w:rsidRPr="002866D3">
        <w:rPr>
          <w:sz w:val="20"/>
          <w:szCs w:val="20"/>
        </w:rPr>
        <w:t>темномагичка</w:t>
      </w:r>
      <w:proofErr w:type="spellEnd"/>
      <w:r w:rsidRPr="002866D3">
        <w:rPr>
          <w:sz w:val="20"/>
          <w:szCs w:val="20"/>
        </w:rPr>
        <w:t xml:space="preserve"> (а тем более </w:t>
      </w:r>
      <w:proofErr w:type="spellStart"/>
      <w:r w:rsidRPr="002866D3">
        <w:rPr>
          <w:sz w:val="20"/>
          <w:szCs w:val="20"/>
        </w:rPr>
        <w:t>непростиловка</w:t>
      </w:r>
      <w:proofErr w:type="spellEnd"/>
      <w:r w:rsidRPr="002866D3">
        <w:rPr>
          <w:sz w:val="20"/>
          <w:szCs w:val="20"/>
        </w:rPr>
        <w:t xml:space="preserve">) - помните, это не норма, это </w:t>
      </w:r>
      <w:proofErr w:type="spellStart"/>
      <w:r w:rsidRPr="002866D3">
        <w:rPr>
          <w:sz w:val="20"/>
          <w:szCs w:val="20"/>
        </w:rPr>
        <w:t>убер-понт</w:t>
      </w:r>
      <w:proofErr w:type="spellEnd"/>
      <w:r w:rsidRPr="002866D3">
        <w:rPr>
          <w:sz w:val="20"/>
          <w:szCs w:val="20"/>
        </w:rPr>
        <w:t xml:space="preserve">, это уголовно наказуемо при свидетельствовании, и будет балансироваться добавлением провалов. Вышеперечисленное не касается выпускников </w:t>
      </w:r>
      <w:proofErr w:type="spellStart"/>
      <w:r w:rsidRPr="002866D3">
        <w:rPr>
          <w:sz w:val="20"/>
          <w:szCs w:val="20"/>
        </w:rPr>
        <w:t>Дурмштранга</w:t>
      </w:r>
      <w:proofErr w:type="spellEnd"/>
      <w:r w:rsidRPr="002866D3">
        <w:rPr>
          <w:sz w:val="20"/>
          <w:szCs w:val="20"/>
        </w:rPr>
        <w:t xml:space="preserve">, которых Вы действительно можете </w:t>
      </w:r>
      <w:r w:rsidRPr="002866D3">
        <w:rPr>
          <w:sz w:val="20"/>
          <w:szCs w:val="20"/>
        </w:rPr>
        <w:lastRenderedPageBreak/>
        <w:t xml:space="preserve">об этом </w:t>
      </w:r>
      <w:proofErr w:type="spellStart"/>
      <w:r w:rsidRPr="002866D3">
        <w:rPr>
          <w:sz w:val="20"/>
          <w:szCs w:val="20"/>
        </w:rPr>
        <w:t>распросить</w:t>
      </w:r>
      <w:proofErr w:type="spellEnd"/>
      <w:r w:rsidRPr="002866D3">
        <w:rPr>
          <w:sz w:val="20"/>
          <w:szCs w:val="20"/>
        </w:rPr>
        <w:t xml:space="preserve">, ибо в магическом обществе ходят слухи, что у них темные искусства в программе изучения. 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</w:p>
    <w:p w:rsidR="00D25730" w:rsidRPr="002866D3" w:rsidRDefault="00D25730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Для студентов. Куда податься?</w:t>
      </w:r>
    </w:p>
    <w:p w:rsidR="00C9174D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По окончании учебного заведения у Вас масса вариантов, куда податься. Но помимо "эм..</w:t>
      </w:r>
      <w:proofErr w:type="gramStart"/>
      <w:r w:rsidRPr="002866D3">
        <w:rPr>
          <w:sz w:val="20"/>
          <w:szCs w:val="20"/>
        </w:rPr>
        <w:t>.в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аврорат</w:t>
      </w:r>
      <w:proofErr w:type="spellEnd"/>
      <w:r w:rsidRPr="002866D3">
        <w:rPr>
          <w:sz w:val="20"/>
          <w:szCs w:val="20"/>
        </w:rPr>
        <w:t xml:space="preserve">" или "у нас свое дело" редко встречаются сформированные ответы. </w:t>
      </w:r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>Большинство аристократов и правда отвечает "продолжу</w:t>
      </w:r>
      <w:proofErr w:type="gramEnd"/>
      <w:r w:rsidRPr="002866D3">
        <w:rPr>
          <w:sz w:val="20"/>
          <w:szCs w:val="20"/>
        </w:rPr>
        <w:t xml:space="preserve"> семейное дело" - задумайтесь, какое? Свое дело, монополия или лидер продаж/производства - это обязательно специализация (будь то виноградники за морем и вино оттуда, виски, зелья, мантии, биржа, магические животные или лесопилки) и Вам нужно иметь представление о предмете и финансовой стороне вопроса. </w:t>
      </w:r>
    </w:p>
    <w:p w:rsidR="00C9174D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 xml:space="preserve">"Сольно" можно податься в </w:t>
      </w:r>
      <w:proofErr w:type="spellStart"/>
      <w:r w:rsidRPr="002866D3">
        <w:rPr>
          <w:sz w:val="20"/>
          <w:szCs w:val="20"/>
        </w:rPr>
        <w:t>аврорат</w:t>
      </w:r>
      <w:proofErr w:type="spellEnd"/>
      <w:r w:rsidRPr="002866D3">
        <w:rPr>
          <w:sz w:val="20"/>
          <w:szCs w:val="20"/>
        </w:rPr>
        <w:t xml:space="preserve">, министерство магии, адвокатом в </w:t>
      </w:r>
      <w:proofErr w:type="spellStart"/>
      <w:r w:rsidRPr="002866D3">
        <w:rPr>
          <w:sz w:val="20"/>
          <w:szCs w:val="20"/>
        </w:rPr>
        <w:t>Визенгамот</w:t>
      </w:r>
      <w:proofErr w:type="spellEnd"/>
      <w:r w:rsidRPr="002866D3">
        <w:rPr>
          <w:sz w:val="20"/>
          <w:szCs w:val="20"/>
        </w:rPr>
        <w:t>, открыть свое заведение/пойти работать в существующее в Косом переулке/</w:t>
      </w:r>
      <w:proofErr w:type="spellStart"/>
      <w:r w:rsidRPr="002866D3">
        <w:rPr>
          <w:sz w:val="20"/>
          <w:szCs w:val="20"/>
        </w:rPr>
        <w:t>Лютном</w:t>
      </w:r>
      <w:proofErr w:type="spellEnd"/>
      <w:r w:rsidRPr="002866D3">
        <w:rPr>
          <w:sz w:val="20"/>
          <w:szCs w:val="20"/>
        </w:rPr>
        <w:t xml:space="preserve"> переулке, преподавать в </w:t>
      </w:r>
      <w:proofErr w:type="spellStart"/>
      <w:r w:rsidRPr="002866D3">
        <w:rPr>
          <w:sz w:val="20"/>
          <w:szCs w:val="20"/>
        </w:rPr>
        <w:t>Хогвартс</w:t>
      </w:r>
      <w:proofErr w:type="spellEnd"/>
      <w:r w:rsidRPr="002866D3">
        <w:rPr>
          <w:sz w:val="20"/>
          <w:szCs w:val="20"/>
        </w:rPr>
        <w:t xml:space="preserve"> или профессионально играть в </w:t>
      </w:r>
      <w:proofErr w:type="spellStart"/>
      <w:r w:rsidRPr="002866D3">
        <w:rPr>
          <w:sz w:val="20"/>
          <w:szCs w:val="20"/>
        </w:rPr>
        <w:t>квиддич</w:t>
      </w:r>
      <w:proofErr w:type="spellEnd"/>
      <w:r w:rsidRPr="002866D3">
        <w:rPr>
          <w:sz w:val="20"/>
          <w:szCs w:val="20"/>
        </w:rPr>
        <w:t xml:space="preserve">. </w:t>
      </w:r>
      <w:proofErr w:type="gramEnd"/>
    </w:p>
    <w:p w:rsidR="00D25730" w:rsidRPr="002866D3" w:rsidRDefault="00D25730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Определите себе рабочую цель, это во многом делает стремления персонажа.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</w:p>
    <w:p w:rsidR="00F55756" w:rsidRDefault="00F5575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9174D" w:rsidRPr="002866D3" w:rsidRDefault="00C9174D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Правила по лечению и </w:t>
      </w:r>
      <w:proofErr w:type="spellStart"/>
      <w:r w:rsidRPr="002866D3">
        <w:rPr>
          <w:b/>
          <w:sz w:val="20"/>
          <w:szCs w:val="20"/>
        </w:rPr>
        <w:t>физ</w:t>
      </w:r>
      <w:proofErr w:type="gramStart"/>
      <w:r w:rsidRPr="002866D3">
        <w:rPr>
          <w:b/>
          <w:sz w:val="20"/>
          <w:szCs w:val="20"/>
        </w:rPr>
        <w:t>.с</w:t>
      </w:r>
      <w:proofErr w:type="gramEnd"/>
      <w:r w:rsidRPr="002866D3">
        <w:rPr>
          <w:b/>
          <w:sz w:val="20"/>
          <w:szCs w:val="20"/>
        </w:rPr>
        <w:t>остояниям</w:t>
      </w:r>
      <w:proofErr w:type="spellEnd"/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 xml:space="preserve">Классификации </w:t>
      </w:r>
      <w:proofErr w:type="spellStart"/>
      <w:r w:rsidRPr="002866D3">
        <w:rPr>
          <w:b/>
          <w:sz w:val="20"/>
          <w:szCs w:val="20"/>
        </w:rPr>
        <w:t>медимагии</w:t>
      </w:r>
      <w:proofErr w:type="spellEnd"/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sz w:val="20"/>
          <w:szCs w:val="20"/>
        </w:rPr>
        <w:t xml:space="preserve"> </w:t>
      </w:r>
      <w:r w:rsidRPr="002866D3">
        <w:rPr>
          <w:b/>
          <w:i/>
          <w:sz w:val="20"/>
          <w:szCs w:val="20"/>
          <w:u w:val="single"/>
        </w:rPr>
        <w:t xml:space="preserve">По уровню мага: </w:t>
      </w: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i/>
          <w:sz w:val="20"/>
          <w:szCs w:val="20"/>
          <w:u w:val="single"/>
        </w:rPr>
        <w:t xml:space="preserve">1. Базовый уровень.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Доступен всем магам, кроме тех, у кого «провал».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По логике — </w:t>
      </w:r>
      <w:proofErr w:type="gramStart"/>
      <w:r w:rsidRPr="002866D3">
        <w:rPr>
          <w:sz w:val="20"/>
          <w:szCs w:val="20"/>
        </w:rPr>
        <w:t>доступен</w:t>
      </w:r>
      <w:proofErr w:type="gramEnd"/>
      <w:r w:rsidRPr="002866D3">
        <w:rPr>
          <w:sz w:val="20"/>
          <w:szCs w:val="20"/>
        </w:rPr>
        <w:t xml:space="preserve"> в полном объеме всем взрослым магам, в некотором объеме студентам. </w:t>
      </w:r>
    </w:p>
    <w:p w:rsidR="004A0CC5" w:rsidRPr="002866D3" w:rsidRDefault="004A0CC5" w:rsidP="002866D3">
      <w:pPr>
        <w:spacing w:after="0"/>
        <w:ind w:firstLine="284"/>
        <w:jc w:val="both"/>
        <w:rPr>
          <w:i/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i/>
          <w:sz w:val="20"/>
          <w:szCs w:val="20"/>
          <w:u w:val="single"/>
        </w:rPr>
        <w:t xml:space="preserve">2. Средний уровень.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>Доступен</w:t>
      </w:r>
      <w:proofErr w:type="gramEnd"/>
      <w:r w:rsidRPr="002866D3">
        <w:rPr>
          <w:sz w:val="20"/>
          <w:szCs w:val="20"/>
        </w:rPr>
        <w:t xml:space="preserve"> студентам Белой Лилии </w:t>
      </w:r>
      <w:proofErr w:type="spellStart"/>
      <w:r w:rsidRPr="002866D3">
        <w:rPr>
          <w:sz w:val="20"/>
          <w:szCs w:val="20"/>
        </w:rPr>
        <w:t>Шармбатона</w:t>
      </w:r>
      <w:proofErr w:type="spellEnd"/>
      <w:r w:rsidRPr="002866D3">
        <w:rPr>
          <w:sz w:val="20"/>
          <w:szCs w:val="20"/>
        </w:rPr>
        <w:t xml:space="preserve"> и Медной Ветви </w:t>
      </w:r>
      <w:proofErr w:type="spellStart"/>
      <w:r w:rsidRPr="002866D3">
        <w:rPr>
          <w:sz w:val="20"/>
          <w:szCs w:val="20"/>
        </w:rPr>
        <w:t>Дурмштранга</w:t>
      </w:r>
      <w:proofErr w:type="spellEnd"/>
      <w:r w:rsidRPr="002866D3">
        <w:rPr>
          <w:sz w:val="20"/>
          <w:szCs w:val="20"/>
        </w:rPr>
        <w:t xml:space="preserve"> при условии специализации в </w:t>
      </w:r>
      <w:proofErr w:type="spellStart"/>
      <w:r w:rsidRPr="002866D3">
        <w:rPr>
          <w:sz w:val="20"/>
          <w:szCs w:val="20"/>
        </w:rPr>
        <w:t>медимагии</w:t>
      </w:r>
      <w:proofErr w:type="spellEnd"/>
      <w:r w:rsidRPr="002866D3">
        <w:rPr>
          <w:sz w:val="20"/>
          <w:szCs w:val="20"/>
        </w:rPr>
        <w:t xml:space="preserve">. Или при условии богатой практики. </w:t>
      </w:r>
    </w:p>
    <w:p w:rsidR="004A0CC5" w:rsidRPr="002866D3" w:rsidRDefault="004A0CC5" w:rsidP="002866D3">
      <w:pPr>
        <w:spacing w:after="0"/>
        <w:ind w:firstLine="284"/>
        <w:jc w:val="both"/>
        <w:rPr>
          <w:i/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i/>
          <w:sz w:val="20"/>
          <w:szCs w:val="20"/>
          <w:u w:val="single"/>
        </w:rPr>
        <w:t xml:space="preserve">3. Высший уровень.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>Доступен</w:t>
      </w:r>
      <w:proofErr w:type="gramEnd"/>
      <w:r w:rsidRPr="002866D3">
        <w:rPr>
          <w:sz w:val="20"/>
          <w:szCs w:val="20"/>
        </w:rPr>
        <w:t xml:space="preserve"> профильным практикующим специалистам.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E61F8E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Отдельный вид </w:t>
      </w:r>
      <w:proofErr w:type="spellStart"/>
      <w:r w:rsidRPr="002866D3">
        <w:rPr>
          <w:sz w:val="20"/>
          <w:szCs w:val="20"/>
        </w:rPr>
        <w:t>Медимагии</w:t>
      </w:r>
      <w:proofErr w:type="spellEnd"/>
      <w:r w:rsidRPr="002866D3">
        <w:rPr>
          <w:sz w:val="20"/>
          <w:szCs w:val="20"/>
        </w:rPr>
        <w:t xml:space="preserve"> – </w:t>
      </w:r>
      <w:proofErr w:type="spellStart"/>
      <w:r w:rsidRPr="002866D3">
        <w:rPr>
          <w:b/>
          <w:i/>
          <w:sz w:val="20"/>
          <w:szCs w:val="20"/>
        </w:rPr>
        <w:t>Целительство</w:t>
      </w:r>
      <w:proofErr w:type="spellEnd"/>
      <w:r w:rsidRPr="002866D3">
        <w:rPr>
          <w:b/>
          <w:sz w:val="20"/>
          <w:szCs w:val="20"/>
        </w:rPr>
        <w:t>.</w:t>
      </w:r>
      <w:r w:rsidRPr="002866D3">
        <w:rPr>
          <w:sz w:val="20"/>
          <w:szCs w:val="20"/>
        </w:rPr>
        <w:t xml:space="preserve"> </w:t>
      </w:r>
    </w:p>
    <w:p w:rsidR="00E61F8E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Редко, как единорог, иногда таких уникальных детей забирают к себе Белая Лилия/ Медная ветвь/ Род Белки. Но чаще всего целителей воспитывают сельские колдуны и колдуньи, ближе к природе.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Настоящие целители способны лечить  многие повреждения наложением рук БЕЗ испо</w:t>
      </w:r>
      <w:r w:rsidR="00E61F8E" w:rsidRPr="002866D3">
        <w:rPr>
          <w:sz w:val="20"/>
          <w:szCs w:val="20"/>
        </w:rPr>
        <w:t>льзования артефактов/ритуалов/зелий/</w:t>
      </w:r>
      <w:r w:rsidRPr="002866D3">
        <w:rPr>
          <w:sz w:val="20"/>
          <w:szCs w:val="20"/>
        </w:rPr>
        <w:t>заклинаний. Однако</w:t>
      </w:r>
      <w:r w:rsidR="00E61F8E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платят за подобный дар целители невозможностью осознанно и добровольно причинить вред живому существу. Если нужно взрезать живот для операции и спасения – пожалуйста.  Если целитель не может вылечить что-либо «руками», он действует по обычным </w:t>
      </w:r>
      <w:proofErr w:type="spellStart"/>
      <w:r w:rsidRPr="002866D3">
        <w:rPr>
          <w:sz w:val="20"/>
          <w:szCs w:val="20"/>
        </w:rPr>
        <w:t>медимагическим</w:t>
      </w:r>
      <w:proofErr w:type="spellEnd"/>
      <w:r w:rsidRPr="002866D3">
        <w:rPr>
          <w:sz w:val="20"/>
          <w:szCs w:val="20"/>
        </w:rPr>
        <w:t xml:space="preserve"> правилам.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E61F8E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 xml:space="preserve">Хирург. </w:t>
      </w:r>
      <w:proofErr w:type="spellStart"/>
      <w:r w:rsidRPr="002866D3">
        <w:rPr>
          <w:b/>
          <w:i/>
          <w:sz w:val="20"/>
          <w:szCs w:val="20"/>
        </w:rPr>
        <w:t>Маггловский</w:t>
      </w:r>
      <w:proofErr w:type="spellEnd"/>
      <w:r w:rsidRPr="002866D3">
        <w:rPr>
          <w:b/>
          <w:i/>
          <w:sz w:val="20"/>
          <w:szCs w:val="20"/>
        </w:rPr>
        <w:t xml:space="preserve"> врач.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Маги не считают этот вид медицины перспективным, при наличии волшебной палочки раскладывать килограммы железных зажимов вокруг пациента – глупо. </w:t>
      </w:r>
    </w:p>
    <w:p w:rsidR="00C9174D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F55756" w:rsidRPr="002866D3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lastRenderedPageBreak/>
        <w:t xml:space="preserve">По степени тяжести: </w:t>
      </w: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i/>
          <w:sz w:val="20"/>
          <w:szCs w:val="20"/>
          <w:u w:val="single"/>
        </w:rPr>
        <w:t xml:space="preserve">1. Легкое ранение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Синяки, ушибы и ссадины, не особо отражается на физическом здоровье.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Основные характеристики: передвигаться и колдовать не мешает. Не ухудшается со временем. Мешает развязывать не магическую драку. Если Вы таковую развязываете из этого положения – вне зависимости от результата под конец останетесь в </w:t>
      </w:r>
      <w:proofErr w:type="spellStart"/>
      <w:r w:rsidRPr="002866D3">
        <w:rPr>
          <w:sz w:val="20"/>
          <w:szCs w:val="20"/>
        </w:rPr>
        <w:t>тяж</w:t>
      </w:r>
      <w:proofErr w:type="gramStart"/>
      <w:r w:rsidRPr="002866D3">
        <w:rPr>
          <w:sz w:val="20"/>
          <w:szCs w:val="20"/>
        </w:rPr>
        <w:t>.р</w:t>
      </w:r>
      <w:proofErr w:type="gramEnd"/>
      <w:r w:rsidRPr="002866D3">
        <w:rPr>
          <w:sz w:val="20"/>
          <w:szCs w:val="20"/>
        </w:rPr>
        <w:t>ане</w:t>
      </w:r>
      <w:proofErr w:type="spellEnd"/>
      <w:r w:rsidRPr="002866D3">
        <w:rPr>
          <w:sz w:val="20"/>
          <w:szCs w:val="20"/>
        </w:rPr>
        <w:t xml:space="preserve">. </w:t>
      </w:r>
    </w:p>
    <w:p w:rsidR="00F55756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sz w:val="20"/>
          <w:szCs w:val="20"/>
        </w:rPr>
        <w:t xml:space="preserve"> </w:t>
      </w:r>
      <w:r w:rsidRPr="002866D3">
        <w:rPr>
          <w:i/>
          <w:sz w:val="20"/>
          <w:szCs w:val="20"/>
          <w:u w:val="single"/>
        </w:rPr>
        <w:t xml:space="preserve">2. Среднее ранение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Травмы, напрямую не угрожающие жизни при условии своевременного лечения.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Основные характеристики: затрудняет передвижение, результат драки/ магической дуэли ухудшается на единицу.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Переходит в тяжелое ранение при неоказании помощи в течение 15 минут </w:t>
      </w:r>
    </w:p>
    <w:p w:rsidR="00F55756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i/>
          <w:sz w:val="20"/>
          <w:szCs w:val="20"/>
          <w:u w:val="single"/>
        </w:rPr>
        <w:t xml:space="preserve">3. Тяжелое ранение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Травмы, угрожающие жизни даже при условии своевременного лечения.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Самостоятельное передвижение возможно при таланте «Спорт». При этом самостоятельное передвижение в тяжелом ранении осуществляется путем связывания ног раненного у лодыжек. Самостоятельное передвижение людей с более низким исходным физическим потенциалом невозможно, только транспортировка. Колдовство — нет. Сопротивление физическому воздействию — нет, фактическое снижение физического потенциала до нуля.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Переход </w:t>
      </w:r>
      <w:proofErr w:type="gramStart"/>
      <w:r w:rsidRPr="002866D3">
        <w:rPr>
          <w:sz w:val="20"/>
          <w:szCs w:val="20"/>
        </w:rPr>
        <w:t>в</w:t>
      </w:r>
      <w:proofErr w:type="gram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кому</w:t>
      </w:r>
      <w:proofErr w:type="gramEnd"/>
      <w:r w:rsidRPr="002866D3">
        <w:rPr>
          <w:sz w:val="20"/>
          <w:szCs w:val="20"/>
        </w:rPr>
        <w:t xml:space="preserve"> при неоказании помощи/незавершенном оказании помощи в течение 20 минут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При условии успешного оказания помощи -1 к результату на карте боя на срок 1 час. </w:t>
      </w:r>
    </w:p>
    <w:p w:rsidR="00F55756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F55756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F55756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F55756" w:rsidRDefault="00F55756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i/>
          <w:sz w:val="20"/>
          <w:szCs w:val="20"/>
          <w:u w:val="single"/>
        </w:rPr>
        <w:lastRenderedPageBreak/>
        <w:t xml:space="preserve">4. Кома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Смерть в случае неоказания помощи в течение 30 минут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При условии успешного оказания помощи — -2 на боевой </w:t>
      </w:r>
      <w:proofErr w:type="gramStart"/>
      <w:r w:rsidRPr="002866D3">
        <w:rPr>
          <w:sz w:val="20"/>
          <w:szCs w:val="20"/>
        </w:rPr>
        <w:t>карте</w:t>
      </w:r>
      <w:proofErr w:type="gramEnd"/>
      <w:r w:rsidRPr="002866D3">
        <w:rPr>
          <w:sz w:val="20"/>
          <w:szCs w:val="20"/>
        </w:rPr>
        <w:t xml:space="preserve"> на срок 2 часа. Ограничения по магии – можно использовать только </w:t>
      </w:r>
      <w:proofErr w:type="gramStart"/>
      <w:r w:rsidRPr="002866D3">
        <w:rPr>
          <w:sz w:val="20"/>
          <w:szCs w:val="20"/>
        </w:rPr>
        <w:t>общий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спеллбук</w:t>
      </w:r>
      <w:proofErr w:type="spellEnd"/>
      <w:r w:rsidRPr="002866D3">
        <w:rPr>
          <w:sz w:val="20"/>
          <w:szCs w:val="20"/>
        </w:rPr>
        <w:t xml:space="preserve"> на 30 ми</w:t>
      </w:r>
      <w:r w:rsidR="00F55756">
        <w:rPr>
          <w:sz w:val="20"/>
          <w:szCs w:val="20"/>
        </w:rPr>
        <w:t>нут.</w:t>
      </w:r>
      <w:r w:rsidRPr="002866D3">
        <w:rPr>
          <w:sz w:val="20"/>
          <w:szCs w:val="20"/>
        </w:rPr>
        <w:t xml:space="preserve">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В случае</w:t>
      </w:r>
      <w:proofErr w:type="gramStart"/>
      <w:r w:rsidR="00F55756">
        <w:rPr>
          <w:sz w:val="20"/>
          <w:szCs w:val="20"/>
        </w:rPr>
        <w:t>,</w:t>
      </w:r>
      <w:proofErr w:type="gramEnd"/>
      <w:r w:rsidRPr="002866D3">
        <w:rPr>
          <w:sz w:val="20"/>
          <w:szCs w:val="20"/>
        </w:rPr>
        <w:t xml:space="preserve"> если </w:t>
      </w:r>
      <w:proofErr w:type="spellStart"/>
      <w:r w:rsidRPr="002866D3">
        <w:rPr>
          <w:sz w:val="20"/>
          <w:szCs w:val="20"/>
        </w:rPr>
        <w:t>медимаг</w:t>
      </w:r>
      <w:proofErr w:type="spellEnd"/>
      <w:r w:rsidRPr="002866D3">
        <w:rPr>
          <w:sz w:val="20"/>
          <w:szCs w:val="20"/>
        </w:rPr>
        <w:t xml:space="preserve"> начал оказывать помощь при среднем или тяжелом ранении, но не уложился в срок, установленный для ухудшения ситуации, переход в более тяжелое состояние осуществляется. Лечение должно быть изменено соответствующим образом.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По источнику причинения вреда: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физи</w:t>
      </w:r>
      <w:r w:rsidR="0073798D" w:rsidRPr="002866D3">
        <w:rPr>
          <w:sz w:val="20"/>
          <w:szCs w:val="20"/>
        </w:rPr>
        <w:t xml:space="preserve">ческие </w:t>
      </w:r>
      <w:proofErr w:type="spellStart"/>
      <w:r w:rsidR="0073798D" w:rsidRPr="002866D3">
        <w:rPr>
          <w:sz w:val="20"/>
          <w:szCs w:val="20"/>
        </w:rPr>
        <w:t>немагические</w:t>
      </w:r>
      <w:proofErr w:type="spellEnd"/>
      <w:r w:rsidR="0073798D" w:rsidRPr="002866D3">
        <w:rPr>
          <w:sz w:val="20"/>
          <w:szCs w:val="20"/>
        </w:rPr>
        <w:t xml:space="preserve"> воздействия;</w:t>
      </w:r>
    </w:p>
    <w:p w:rsidR="00C9174D" w:rsidRPr="002866D3" w:rsidRDefault="0073798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заклинания;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родовые и ины</w:t>
      </w:r>
      <w:r w:rsidR="0073798D" w:rsidRPr="002866D3">
        <w:rPr>
          <w:sz w:val="20"/>
          <w:szCs w:val="20"/>
        </w:rPr>
        <w:t>е проклятья, следствия ритуалов;</w:t>
      </w:r>
    </w:p>
    <w:p w:rsidR="00C9174D" w:rsidRPr="002866D3" w:rsidRDefault="0073798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откаты после ритуалов;</w:t>
      </w:r>
    </w:p>
    <w:p w:rsidR="00C9174D" w:rsidRPr="002866D3" w:rsidRDefault="0073798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артефакты;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магические существа: физические повреждения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магические существа: иные повреждения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зелья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последствия неправильного лечения </w:t>
      </w:r>
    </w:p>
    <w:p w:rsidR="0073798D" w:rsidRPr="002866D3" w:rsidRDefault="0073798D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Причиненный ущерб может быть любой степени тяжести.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>Примечание:</w:t>
      </w:r>
      <w:r w:rsidRPr="002866D3">
        <w:rPr>
          <w:b/>
          <w:sz w:val="20"/>
          <w:szCs w:val="20"/>
        </w:rPr>
        <w:t xml:space="preserve"> </w:t>
      </w:r>
      <w:r w:rsidRPr="00F55756">
        <w:rPr>
          <w:i/>
          <w:sz w:val="20"/>
          <w:szCs w:val="20"/>
        </w:rPr>
        <w:t xml:space="preserve">к </w:t>
      </w:r>
      <w:proofErr w:type="spellStart"/>
      <w:r w:rsidRPr="00F55756">
        <w:rPr>
          <w:i/>
          <w:sz w:val="20"/>
          <w:szCs w:val="20"/>
        </w:rPr>
        <w:t>немагическим</w:t>
      </w:r>
      <w:proofErr w:type="spellEnd"/>
      <w:r w:rsidRPr="00F55756">
        <w:rPr>
          <w:i/>
          <w:sz w:val="20"/>
          <w:szCs w:val="20"/>
        </w:rPr>
        <w:t xml:space="preserve"> физическим воздействиям относится причинение вреда материальными </w:t>
      </w:r>
      <w:proofErr w:type="spellStart"/>
      <w:r w:rsidRPr="00F55756">
        <w:rPr>
          <w:i/>
          <w:sz w:val="20"/>
          <w:szCs w:val="20"/>
        </w:rPr>
        <w:t>немагическими</w:t>
      </w:r>
      <w:proofErr w:type="spellEnd"/>
      <w:r w:rsidRPr="00F55756">
        <w:rPr>
          <w:i/>
          <w:sz w:val="20"/>
          <w:szCs w:val="20"/>
        </w:rPr>
        <w:t xml:space="preserve"> объектами вследствие использования магии, </w:t>
      </w:r>
      <w:r w:rsidRPr="00F55756">
        <w:rPr>
          <w:b/>
          <w:i/>
          <w:sz w:val="20"/>
          <w:szCs w:val="20"/>
        </w:rPr>
        <w:t>пр</w:t>
      </w:r>
      <w:r w:rsidR="0073798D" w:rsidRPr="00F55756">
        <w:rPr>
          <w:b/>
          <w:i/>
          <w:sz w:val="20"/>
          <w:szCs w:val="20"/>
        </w:rPr>
        <w:t>имер</w:t>
      </w:r>
      <w:r w:rsidRPr="00F55756">
        <w:rPr>
          <w:b/>
          <w:i/>
          <w:sz w:val="20"/>
          <w:szCs w:val="20"/>
        </w:rPr>
        <w:t>:</w:t>
      </w:r>
      <w:r w:rsidRPr="00F55756">
        <w:rPr>
          <w:i/>
          <w:sz w:val="20"/>
          <w:szCs w:val="20"/>
        </w:rPr>
        <w:t xml:space="preserve"> повреждения в результате обрушения потолка заклинанием или взрыва зелья.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  По методу лечения: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заклинание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зелье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ритуал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73798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lastRenderedPageBreak/>
        <w:t>Примечание:</w:t>
      </w:r>
      <w:r w:rsidRPr="002866D3">
        <w:rPr>
          <w:sz w:val="20"/>
          <w:szCs w:val="20"/>
        </w:rPr>
        <w:t xml:space="preserve"> часть заклинаний имеют </w:t>
      </w:r>
      <w:proofErr w:type="spellStart"/>
      <w:r w:rsidRPr="002866D3">
        <w:rPr>
          <w:sz w:val="20"/>
          <w:szCs w:val="20"/>
        </w:rPr>
        <w:t>контр-заклинания</w:t>
      </w:r>
      <w:proofErr w:type="spellEnd"/>
      <w:r w:rsidRPr="002866D3">
        <w:rPr>
          <w:sz w:val="20"/>
          <w:szCs w:val="20"/>
        </w:rPr>
        <w:t xml:space="preserve"> и/или специфическое лечение, часть лечебных заклинаний — </w:t>
      </w:r>
      <w:proofErr w:type="gramStart"/>
      <w:r w:rsidRPr="002866D3">
        <w:rPr>
          <w:sz w:val="20"/>
          <w:szCs w:val="20"/>
        </w:rPr>
        <w:t>симптоматические</w:t>
      </w:r>
      <w:proofErr w:type="gramEnd"/>
      <w:r w:rsidRPr="002866D3">
        <w:rPr>
          <w:sz w:val="20"/>
          <w:szCs w:val="20"/>
        </w:rPr>
        <w:t xml:space="preserve">. </w:t>
      </w:r>
    </w:p>
    <w:p w:rsidR="0073798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Базовые медицинские заклинания общие для всех, специализированные </w:t>
      </w:r>
      <w:r w:rsidR="0073798D" w:rsidRPr="002866D3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в зависимости от квалификации медика.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Ущерб, нанесенный до момента остановки воздействия также необходимо лечить, </w:t>
      </w:r>
      <w:r w:rsidRPr="002866D3">
        <w:rPr>
          <w:b/>
          <w:sz w:val="20"/>
          <w:szCs w:val="20"/>
        </w:rPr>
        <w:t>пр</w:t>
      </w:r>
      <w:r w:rsidR="0073798D" w:rsidRPr="002866D3">
        <w:rPr>
          <w:b/>
          <w:sz w:val="20"/>
          <w:szCs w:val="20"/>
        </w:rPr>
        <w:t>имер</w:t>
      </w:r>
      <w:r w:rsidRPr="002866D3">
        <w:rPr>
          <w:b/>
          <w:sz w:val="20"/>
          <w:szCs w:val="20"/>
        </w:rPr>
        <w:t>:</w:t>
      </w:r>
      <w:r w:rsidRPr="002866D3">
        <w:rPr>
          <w:sz w:val="20"/>
          <w:szCs w:val="20"/>
        </w:rPr>
        <w:t xml:space="preserve"> после прекращения воздействия </w:t>
      </w:r>
      <w:proofErr w:type="spellStart"/>
      <w:r w:rsidRPr="002866D3">
        <w:rPr>
          <w:sz w:val="20"/>
          <w:szCs w:val="20"/>
        </w:rPr>
        <w:t>торменцио</w:t>
      </w:r>
      <w:proofErr w:type="spellEnd"/>
      <w:r w:rsidRPr="002866D3">
        <w:rPr>
          <w:sz w:val="20"/>
          <w:szCs w:val="20"/>
        </w:rPr>
        <w:t xml:space="preserve"> в случае его воздействия дольше 20 минут нужна помощь медика.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>Примечание 2:</w:t>
      </w:r>
      <w:r w:rsidRPr="002866D3">
        <w:rPr>
          <w:sz w:val="20"/>
          <w:szCs w:val="20"/>
        </w:rPr>
        <w:t xml:space="preserve"> Действие </w:t>
      </w:r>
      <w:proofErr w:type="spellStart"/>
      <w:r w:rsidRPr="002866D3">
        <w:rPr>
          <w:sz w:val="20"/>
          <w:szCs w:val="20"/>
        </w:rPr>
        <w:t>безоара</w:t>
      </w:r>
      <w:proofErr w:type="spellEnd"/>
      <w:r w:rsidRPr="002866D3">
        <w:rPr>
          <w:sz w:val="20"/>
          <w:szCs w:val="20"/>
        </w:rPr>
        <w:t xml:space="preserve"> не может быть </w:t>
      </w:r>
      <w:proofErr w:type="gramStart"/>
      <w:r w:rsidRPr="002866D3">
        <w:rPr>
          <w:sz w:val="20"/>
          <w:szCs w:val="20"/>
        </w:rPr>
        <w:t>мгновенным</w:t>
      </w:r>
      <w:proofErr w:type="gramEnd"/>
      <w:r w:rsidRPr="002866D3">
        <w:rPr>
          <w:sz w:val="20"/>
          <w:szCs w:val="20"/>
        </w:rPr>
        <w:t xml:space="preserve"> и направлено на нейтрализацию яда, а не на восстановление; </w:t>
      </w:r>
      <w:proofErr w:type="spellStart"/>
      <w:r w:rsidRPr="002866D3">
        <w:rPr>
          <w:sz w:val="20"/>
          <w:szCs w:val="20"/>
        </w:rPr>
        <w:t>безоар</w:t>
      </w:r>
      <w:proofErr w:type="spellEnd"/>
      <w:r w:rsidRPr="002866D3">
        <w:rPr>
          <w:sz w:val="20"/>
          <w:szCs w:val="20"/>
        </w:rPr>
        <w:t xml:space="preserve"> может быть использован как способ нейтрализации с дальнейшим лечением уже нанесённых отравляющим веществом повреждений.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>Особенности диагностики: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Специалисты базового уровня видят только внешние признаки, могут поговорить с персонажем, но не с игроком.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Специалисты среднего уровня </w:t>
      </w:r>
      <w:proofErr w:type="gramStart"/>
      <w:r w:rsidRPr="002866D3">
        <w:rPr>
          <w:sz w:val="20"/>
          <w:szCs w:val="20"/>
        </w:rPr>
        <w:t>видят внешние признаки  +  могут</w:t>
      </w:r>
      <w:proofErr w:type="gramEnd"/>
      <w:r w:rsidRPr="002866D3">
        <w:rPr>
          <w:sz w:val="20"/>
          <w:szCs w:val="20"/>
        </w:rPr>
        <w:t xml:space="preserve"> диагностировать с артефактом или заклинанием (при наличии)</w:t>
      </w:r>
      <w:r w:rsidR="0073798D" w:rsidRPr="002866D3">
        <w:rPr>
          <w:sz w:val="20"/>
          <w:szCs w:val="20"/>
        </w:rPr>
        <w:t>.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Профильные специалисты определяют характер травмы без использования дополнительных средств (уточняют у игрока)</w:t>
      </w:r>
      <w:r w:rsidR="0073798D" w:rsidRPr="002866D3">
        <w:rPr>
          <w:sz w:val="20"/>
          <w:szCs w:val="20"/>
        </w:rPr>
        <w:t>.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  В случае</w:t>
      </w:r>
      <w:proofErr w:type="gramStart"/>
      <w:r w:rsidRPr="002866D3">
        <w:rPr>
          <w:sz w:val="20"/>
          <w:szCs w:val="20"/>
        </w:rPr>
        <w:t>,</w:t>
      </w:r>
      <w:proofErr w:type="gramEnd"/>
      <w:r w:rsidRPr="002866D3">
        <w:rPr>
          <w:sz w:val="20"/>
          <w:szCs w:val="20"/>
        </w:rPr>
        <w:t xml:space="preserve"> </w:t>
      </w:r>
      <w:r w:rsidRPr="00DE7727">
        <w:rPr>
          <w:b/>
          <w:sz w:val="20"/>
          <w:szCs w:val="20"/>
        </w:rPr>
        <w:t>если лечение неправильно</w:t>
      </w:r>
      <w:r w:rsidRPr="002866D3">
        <w:rPr>
          <w:sz w:val="20"/>
          <w:szCs w:val="20"/>
        </w:rPr>
        <w:t xml:space="preserve">,  пострадавший получает </w:t>
      </w:r>
      <w:r w:rsidRPr="002866D3">
        <w:rPr>
          <w:i/>
          <w:sz w:val="20"/>
          <w:szCs w:val="20"/>
        </w:rPr>
        <w:t xml:space="preserve">ухудшение состояния/откат в соответствии с таблицей.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В случае</w:t>
      </w:r>
      <w:proofErr w:type="gramStart"/>
      <w:r w:rsidRPr="002866D3">
        <w:rPr>
          <w:sz w:val="20"/>
          <w:szCs w:val="20"/>
        </w:rPr>
        <w:t>,</w:t>
      </w:r>
      <w:proofErr w:type="gramEnd"/>
      <w:r w:rsidRPr="002866D3">
        <w:rPr>
          <w:sz w:val="20"/>
          <w:szCs w:val="20"/>
        </w:rPr>
        <w:t xml:space="preserve"> если лечение повреждений оказывается методом, не соответствующим характеру повреждения на всех уровнях, кроме легкого, пострадавший получает </w:t>
      </w:r>
      <w:r w:rsidRPr="002866D3">
        <w:rPr>
          <w:i/>
          <w:sz w:val="20"/>
          <w:szCs w:val="20"/>
        </w:rPr>
        <w:t>ухудшение состояния/откат в соответствии с таблицей.</w:t>
      </w:r>
      <w:r w:rsidRPr="002866D3">
        <w:rPr>
          <w:sz w:val="20"/>
          <w:szCs w:val="20"/>
        </w:rPr>
        <w:t xml:space="preserve">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Обезболивание может быть наложено любым магом, знающим соответствующее заклинание, но должно быть снято перед лечением для оценки состояния.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Беготня под обезболиванием в состоянии ранений средней и тяжелой степени приводят к ухудшению состояния по общим правилам. </w:t>
      </w:r>
    </w:p>
    <w:p w:rsidR="00DE7727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В случае</w:t>
      </w:r>
      <w:proofErr w:type="gramStart"/>
      <w:r w:rsidRPr="002866D3">
        <w:rPr>
          <w:sz w:val="20"/>
          <w:szCs w:val="20"/>
        </w:rPr>
        <w:t>,</w:t>
      </w:r>
      <w:proofErr w:type="gramEnd"/>
      <w:r w:rsidRPr="002866D3">
        <w:rPr>
          <w:sz w:val="20"/>
          <w:szCs w:val="20"/>
        </w:rPr>
        <w:t xml:space="preserve"> </w:t>
      </w:r>
      <w:r w:rsidRPr="00DE7727">
        <w:rPr>
          <w:b/>
          <w:sz w:val="20"/>
          <w:szCs w:val="20"/>
        </w:rPr>
        <w:t>если лечение не было завершено</w:t>
      </w:r>
      <w:r w:rsidRPr="002866D3">
        <w:rPr>
          <w:sz w:val="20"/>
          <w:szCs w:val="20"/>
        </w:rPr>
        <w:t xml:space="preserve">, беготня под обезболиванием в состоянии ранений средней и тяжелой степени возвращают в состояние ранения в течение 15 минут.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Расшифровка таблицы по спо</w:t>
      </w:r>
      <w:r w:rsidR="00BE7E88" w:rsidRPr="002866D3">
        <w:rPr>
          <w:b/>
          <w:sz w:val="20"/>
          <w:szCs w:val="20"/>
        </w:rPr>
        <w:t>собам лечения.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I — требуется уровень </w:t>
      </w:r>
      <w:proofErr w:type="spellStart"/>
      <w:r w:rsidRPr="002866D3">
        <w:rPr>
          <w:sz w:val="20"/>
          <w:szCs w:val="20"/>
        </w:rPr>
        <w:t>медимагии</w:t>
      </w:r>
      <w:proofErr w:type="spellEnd"/>
      <w:r w:rsidRPr="002866D3">
        <w:rPr>
          <w:sz w:val="20"/>
          <w:szCs w:val="20"/>
        </w:rPr>
        <w:t xml:space="preserve">, не ниже базового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II — требуется уровень </w:t>
      </w:r>
      <w:proofErr w:type="spellStart"/>
      <w:r w:rsidRPr="002866D3">
        <w:rPr>
          <w:sz w:val="20"/>
          <w:szCs w:val="20"/>
        </w:rPr>
        <w:t>медимагии</w:t>
      </w:r>
      <w:proofErr w:type="spellEnd"/>
      <w:r w:rsidRPr="002866D3">
        <w:rPr>
          <w:sz w:val="20"/>
          <w:szCs w:val="20"/>
        </w:rPr>
        <w:t xml:space="preserve">, не ниже среднего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III — требуется строго высший уровень </w:t>
      </w:r>
      <w:proofErr w:type="spellStart"/>
      <w:r w:rsidRPr="002866D3">
        <w:rPr>
          <w:sz w:val="20"/>
          <w:szCs w:val="20"/>
        </w:rPr>
        <w:t>медимагии</w:t>
      </w:r>
      <w:proofErr w:type="spellEnd"/>
      <w:r w:rsidRPr="002866D3">
        <w:rPr>
          <w:sz w:val="20"/>
          <w:szCs w:val="20"/>
        </w:rPr>
        <w:t xml:space="preserve">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DE7727">
        <w:rPr>
          <w:sz w:val="20"/>
          <w:szCs w:val="20"/>
          <w:shd w:val="clear" w:color="auto" w:fill="00B0F0"/>
        </w:rPr>
        <w:t xml:space="preserve">Голубой </w:t>
      </w:r>
      <w:r w:rsidRPr="002866D3">
        <w:rPr>
          <w:sz w:val="20"/>
          <w:szCs w:val="20"/>
        </w:rPr>
        <w:t xml:space="preserve">— заклинание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DE7727">
        <w:rPr>
          <w:sz w:val="20"/>
          <w:szCs w:val="20"/>
          <w:shd w:val="clear" w:color="auto" w:fill="E36C0A" w:themeFill="accent6" w:themeFillShade="BF"/>
        </w:rPr>
        <w:t>Оранжевый</w:t>
      </w:r>
      <w:r w:rsidRPr="002866D3">
        <w:rPr>
          <w:sz w:val="20"/>
          <w:szCs w:val="20"/>
        </w:rPr>
        <w:t xml:space="preserve"> — ритуал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  <w:shd w:val="clear" w:color="auto" w:fill="00B050"/>
        </w:rPr>
        <w:t xml:space="preserve">Зеленый </w:t>
      </w:r>
      <w:r w:rsidRPr="002866D3">
        <w:rPr>
          <w:sz w:val="20"/>
          <w:szCs w:val="20"/>
        </w:rPr>
        <w:t xml:space="preserve">— зелье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Длительность указывается в минутах с буквой, соответствующей откату </w:t>
      </w:r>
    </w:p>
    <w:p w:rsidR="00BE7E88" w:rsidRPr="002866D3" w:rsidRDefault="00BE7E88" w:rsidP="002866D3">
      <w:pPr>
        <w:spacing w:after="0"/>
        <w:ind w:firstLine="284"/>
        <w:jc w:val="both"/>
        <w:rPr>
          <w:sz w:val="20"/>
          <w:szCs w:val="20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  <w:u w:val="single"/>
        </w:rPr>
        <w:t>Виды пос</w:t>
      </w:r>
      <w:r w:rsidR="00BE7E88" w:rsidRPr="002866D3">
        <w:rPr>
          <w:b/>
          <w:i/>
          <w:sz w:val="20"/>
          <w:szCs w:val="20"/>
          <w:u w:val="single"/>
        </w:rPr>
        <w:t>ледствий при правильном лечении</w:t>
      </w:r>
      <w:r w:rsidRPr="002866D3">
        <w:rPr>
          <w:b/>
          <w:i/>
          <w:sz w:val="20"/>
          <w:szCs w:val="20"/>
          <w:u w:val="single"/>
        </w:rPr>
        <w:t>:</w:t>
      </w:r>
      <w:r w:rsidRPr="002866D3">
        <w:rPr>
          <w:sz w:val="20"/>
          <w:szCs w:val="20"/>
        </w:rPr>
        <w:t xml:space="preserve">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А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снижение физического потенциала на единицу (-1 к боевой карте)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В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снижение магического потенциала (невозможно использование боевых, защитных и/или специализированных заклинаний)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С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нарушение координации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D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боль в поврежденной части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E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период невозможности самостоятельно передвигаться и использовать магию (для состояния «тяжелое ранение»)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F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период нахождения без сознания для состояния «кома»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G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всё </w:t>
      </w:r>
      <w:proofErr w:type="spellStart"/>
      <w:proofErr w:type="gramStart"/>
      <w:r w:rsidRPr="002866D3">
        <w:rPr>
          <w:sz w:val="20"/>
          <w:szCs w:val="20"/>
        </w:rPr>
        <w:t>ок</w:t>
      </w:r>
      <w:proofErr w:type="spellEnd"/>
      <w:proofErr w:type="gramEnd"/>
      <w:r w:rsidRPr="002866D3">
        <w:rPr>
          <w:sz w:val="20"/>
          <w:szCs w:val="20"/>
        </w:rPr>
        <w:t xml:space="preserve">, просто беги и радуйся жизни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Виды последствий при неправильном лечении: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H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ухудшение состояния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I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увеличение периода восстановления в два раза при изменении способа лечения на </w:t>
      </w:r>
      <w:proofErr w:type="gramStart"/>
      <w:r w:rsidRPr="002866D3">
        <w:rPr>
          <w:sz w:val="20"/>
          <w:szCs w:val="20"/>
        </w:rPr>
        <w:t>корректный</w:t>
      </w:r>
      <w:proofErr w:type="gramEnd"/>
      <w:r w:rsidRPr="002866D3">
        <w:rPr>
          <w:sz w:val="20"/>
          <w:szCs w:val="20"/>
        </w:rPr>
        <w:t xml:space="preserve">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J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потеря сознания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K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снижение магического потенциала (невозможно использование боевых, защитных и/или специализированных заклинаний)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L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галлюцинации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M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повышение требований к уровню целителя на единицу (в случае с тройкой — любое продолжение лечения конкретным магом будет ухудшать ситуацию, нужен другой)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N </w:t>
      </w:r>
      <w:r w:rsidR="00BE7E88" w:rsidRPr="002866D3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пронесло, просто ударьте того, кто подверг Вас опасности!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Лечение подбирается в соответствии с классификацией в зависимости от характера травмы</w:t>
      </w:r>
      <w:r w:rsidR="00BE7E88" w:rsidRPr="002866D3">
        <w:rPr>
          <w:sz w:val="20"/>
          <w:szCs w:val="20"/>
        </w:rPr>
        <w:t>.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lastRenderedPageBreak/>
        <w:t xml:space="preserve">Перечень лечебных заклинаний: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1)</w:t>
      </w:r>
      <w:r w:rsidR="00DE7727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Enhaemon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энхАэмон</w:t>
      </w:r>
      <w:proofErr w:type="spellEnd"/>
      <w:r w:rsidRPr="002866D3">
        <w:rPr>
          <w:b/>
          <w:sz w:val="20"/>
          <w:szCs w:val="20"/>
        </w:rPr>
        <w:t>)</w:t>
      </w:r>
      <w:r w:rsidR="00BE7E88" w:rsidRPr="002866D3">
        <w:rPr>
          <w:sz w:val="20"/>
          <w:szCs w:val="20"/>
        </w:rPr>
        <w:t xml:space="preserve"> - </w:t>
      </w:r>
      <w:proofErr w:type="spellStart"/>
      <w:r w:rsidRPr="002866D3">
        <w:rPr>
          <w:sz w:val="20"/>
          <w:szCs w:val="20"/>
        </w:rPr>
        <w:t>кровевостанавливающее</w:t>
      </w:r>
      <w:proofErr w:type="spellEnd"/>
      <w:r w:rsidRPr="002866D3">
        <w:rPr>
          <w:sz w:val="20"/>
          <w:szCs w:val="20"/>
        </w:rPr>
        <w:t xml:space="preserve"> заклятие. В случае мелких порезов и ссадин кровь останавливается мгновенно, начинает восполняться. В случае серьезных ранений - в течение 5-ти минут.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2)</w:t>
      </w:r>
      <w:r w:rsidR="00DE7727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Regenere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реджЕнере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заживление ран. Мелкие порезы и ссадины - мгновенно. Глубокие порезы и колотые ранения - 5 минут. Тяжелые рваные раны - 20 минут.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3)</w:t>
      </w:r>
      <w:r w:rsidR="00DE7727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Tussus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тУссус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>-</w:t>
      </w:r>
      <w:r w:rsidR="00DE7727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1 раз в 1 </w:t>
      </w:r>
      <w:proofErr w:type="spellStart"/>
      <w:r w:rsidRPr="002866D3">
        <w:rPr>
          <w:sz w:val="20"/>
          <w:szCs w:val="20"/>
        </w:rPr>
        <w:t>часВ</w:t>
      </w:r>
      <w:proofErr w:type="spellEnd"/>
      <w:r w:rsidRPr="002866D3">
        <w:rPr>
          <w:sz w:val="20"/>
          <w:szCs w:val="20"/>
        </w:rPr>
        <w:t xml:space="preserve"> течение 5 минут жертву одолевают приступы кашля. Колдовать невозможно 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4)</w:t>
      </w:r>
      <w:r w:rsidR="00DE7727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Anestesio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анестЕзио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обезболивающее заклинание. Человек не чувствует боль в течение получаса. Если за это время рану не вылечили, то заклинание необходимо обновлять.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5)</w:t>
      </w:r>
      <w:r w:rsidR="00DE7727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Maritum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bonus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мАритум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бОнус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сращивание костей. Используется для сращивания костей конечностей (кости срастаются за 5 минут), ребер (за 10 минут), более крупных костей, позвоночника (за 30 минут). Работает только в случае перелома. Если конечность отрубили, кости обратно это заклинание не прирастит.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6) </w:t>
      </w:r>
      <w:proofErr w:type="spellStart"/>
      <w:r w:rsidRPr="002866D3">
        <w:rPr>
          <w:b/>
          <w:sz w:val="20"/>
          <w:szCs w:val="20"/>
        </w:rPr>
        <w:t>Gippo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Krates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гИппо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крАтес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E7E88" w:rsidRPr="002866D3">
        <w:rPr>
          <w:sz w:val="20"/>
          <w:szCs w:val="20"/>
        </w:rPr>
        <w:t xml:space="preserve">- </w:t>
      </w:r>
      <w:proofErr w:type="spellStart"/>
      <w:r w:rsidRPr="002866D3">
        <w:rPr>
          <w:sz w:val="20"/>
          <w:szCs w:val="20"/>
        </w:rPr>
        <w:t>медимаг</w:t>
      </w:r>
      <w:proofErr w:type="spellEnd"/>
      <w:r w:rsidRPr="002866D3">
        <w:rPr>
          <w:sz w:val="20"/>
          <w:szCs w:val="20"/>
        </w:rPr>
        <w:t xml:space="preserve"> перетягивает на себя часть тяжести ранения. (Было тяжелое, стало среднее и т.д.) После у пациента появляется вдвоем больше времени, но самого </w:t>
      </w:r>
      <w:proofErr w:type="spellStart"/>
      <w:r w:rsidRPr="002866D3">
        <w:rPr>
          <w:sz w:val="20"/>
          <w:szCs w:val="20"/>
        </w:rPr>
        <w:t>медимага</w:t>
      </w:r>
      <w:proofErr w:type="spellEnd"/>
      <w:r w:rsidRPr="002866D3">
        <w:rPr>
          <w:sz w:val="20"/>
          <w:szCs w:val="20"/>
        </w:rPr>
        <w:t xml:space="preserve"> от этого повреждения можно лечить только зельями. </w:t>
      </w:r>
    </w:p>
    <w:p w:rsidR="00DE7727" w:rsidRDefault="00DE7727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Перечень </w:t>
      </w:r>
      <w:proofErr w:type="spellStart"/>
      <w:r w:rsidRPr="002866D3">
        <w:rPr>
          <w:b/>
          <w:i/>
          <w:sz w:val="20"/>
          <w:szCs w:val="20"/>
          <w:u w:val="single"/>
        </w:rPr>
        <w:t>медимагических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 ритуалов:        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Ритуал Диагностики </w:t>
      </w:r>
      <w:r w:rsidRPr="002866D3">
        <w:rPr>
          <w:sz w:val="20"/>
          <w:szCs w:val="20"/>
        </w:rPr>
        <w:t>– позволяет понять вид повреждения (</w:t>
      </w:r>
      <w:proofErr w:type="spellStart"/>
      <w:r w:rsidRPr="002866D3">
        <w:rPr>
          <w:sz w:val="20"/>
          <w:szCs w:val="20"/>
        </w:rPr>
        <w:t>целительство</w:t>
      </w:r>
      <w:proofErr w:type="spellEnd"/>
      <w:r w:rsidRPr="002866D3">
        <w:rPr>
          <w:sz w:val="20"/>
          <w:szCs w:val="20"/>
        </w:rPr>
        <w:t xml:space="preserve"> +воздух 7)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Ритуал Замедления</w:t>
      </w:r>
      <w:r w:rsidRPr="002866D3">
        <w:rPr>
          <w:sz w:val="20"/>
          <w:szCs w:val="20"/>
        </w:rPr>
        <w:t xml:space="preserve">  - дает +15 минут к времени лечения (</w:t>
      </w:r>
      <w:proofErr w:type="spellStart"/>
      <w:r w:rsidRPr="002866D3">
        <w:rPr>
          <w:sz w:val="20"/>
          <w:szCs w:val="20"/>
        </w:rPr>
        <w:t>целительство+вода</w:t>
      </w:r>
      <w:proofErr w:type="spellEnd"/>
      <w:r w:rsidRPr="002866D3">
        <w:rPr>
          <w:sz w:val="20"/>
          <w:szCs w:val="20"/>
        </w:rPr>
        <w:t xml:space="preserve"> 6)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Ритуал Регенерации</w:t>
      </w:r>
      <w:r w:rsidRPr="002866D3">
        <w:rPr>
          <w:sz w:val="20"/>
          <w:szCs w:val="20"/>
        </w:rPr>
        <w:t xml:space="preserve"> – ускоряет регенерацию пациента  - убирает откат (</w:t>
      </w:r>
      <w:proofErr w:type="spellStart"/>
      <w:r w:rsidRPr="002866D3">
        <w:rPr>
          <w:sz w:val="20"/>
          <w:szCs w:val="20"/>
        </w:rPr>
        <w:t>целительство</w:t>
      </w:r>
      <w:proofErr w:type="spellEnd"/>
      <w:r w:rsidRPr="002866D3">
        <w:rPr>
          <w:sz w:val="20"/>
          <w:szCs w:val="20"/>
        </w:rPr>
        <w:t xml:space="preserve"> + огонь 1)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Перечень </w:t>
      </w:r>
      <w:proofErr w:type="spellStart"/>
      <w:r w:rsidRPr="002866D3">
        <w:rPr>
          <w:b/>
          <w:i/>
          <w:sz w:val="20"/>
          <w:szCs w:val="20"/>
          <w:u w:val="single"/>
        </w:rPr>
        <w:t>медимагических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 зелий: </w:t>
      </w:r>
    </w:p>
    <w:p w:rsidR="00C9174D" w:rsidRPr="002866D3" w:rsidRDefault="00C9174D" w:rsidP="00DE7727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Рябиновый отвар, Зелье пробуждения, </w:t>
      </w:r>
      <w:proofErr w:type="spellStart"/>
      <w:r w:rsidRPr="002866D3">
        <w:rPr>
          <w:sz w:val="20"/>
          <w:szCs w:val="20"/>
        </w:rPr>
        <w:t>Грезотвор</w:t>
      </w:r>
      <w:proofErr w:type="spellEnd"/>
      <w:r w:rsidRPr="002866D3">
        <w:rPr>
          <w:sz w:val="20"/>
          <w:szCs w:val="20"/>
        </w:rPr>
        <w:t xml:space="preserve">, Противоожоговая </w:t>
      </w:r>
      <w:r w:rsidR="00DE7727">
        <w:rPr>
          <w:sz w:val="20"/>
          <w:szCs w:val="20"/>
        </w:rPr>
        <w:t xml:space="preserve">мазь, </w:t>
      </w:r>
      <w:r w:rsidRPr="002866D3">
        <w:rPr>
          <w:sz w:val="20"/>
          <w:szCs w:val="20"/>
        </w:rPr>
        <w:t xml:space="preserve">Противоядие от любовных зелий, Противоядие от 3 ядов, </w:t>
      </w:r>
      <w:proofErr w:type="spellStart"/>
      <w:r w:rsidRPr="002866D3">
        <w:rPr>
          <w:sz w:val="20"/>
          <w:szCs w:val="20"/>
        </w:rPr>
        <w:t>Костерост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="00DE7727">
        <w:rPr>
          <w:sz w:val="20"/>
          <w:szCs w:val="20"/>
        </w:rPr>
        <w:t>К</w:t>
      </w:r>
      <w:r w:rsidRPr="002866D3">
        <w:rPr>
          <w:sz w:val="20"/>
          <w:szCs w:val="20"/>
        </w:rPr>
        <w:t>ровевосстанавливающее</w:t>
      </w:r>
      <w:proofErr w:type="spellEnd"/>
      <w:r w:rsidRPr="002866D3">
        <w:rPr>
          <w:sz w:val="20"/>
          <w:szCs w:val="20"/>
        </w:rPr>
        <w:t xml:space="preserve"> зелье.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 xml:space="preserve">Лечение повреждений легкой тяжести может быть осуществлено базовыми заклинаниями. </w:t>
      </w:r>
    </w:p>
    <w:p w:rsidR="00BE7E88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Последствия неправильных ритуалов и созданий артефактов</w:t>
      </w:r>
      <w:r w:rsidR="00BE7E88" w:rsidRPr="002866D3">
        <w:rPr>
          <w:sz w:val="20"/>
          <w:szCs w:val="20"/>
        </w:rPr>
        <w:t xml:space="preserve">: </w:t>
      </w:r>
      <w:r w:rsidRPr="002866D3">
        <w:rPr>
          <w:sz w:val="20"/>
          <w:szCs w:val="20"/>
        </w:rPr>
        <w:t xml:space="preserve">  </w:t>
      </w:r>
    </w:p>
    <w:p w:rsidR="00BE7E88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4-7</w:t>
      </w:r>
      <w:r w:rsidR="00BE7E88" w:rsidRPr="002866D3">
        <w:rPr>
          <w:sz w:val="20"/>
          <w:szCs w:val="20"/>
        </w:rPr>
        <w:t xml:space="preserve"> -</w:t>
      </w:r>
      <w:r w:rsidRPr="002866D3">
        <w:rPr>
          <w:sz w:val="20"/>
          <w:szCs w:val="20"/>
        </w:rPr>
        <w:t xml:space="preserve"> среднее ранение и проклятие из пула, </w:t>
      </w:r>
    </w:p>
    <w:p w:rsidR="00C9174D" w:rsidRPr="002866D3" w:rsidRDefault="00C9174D" w:rsidP="002866D3">
      <w:pPr>
        <w:pStyle w:val="affd"/>
        <w:numPr>
          <w:ilvl w:val="0"/>
          <w:numId w:val="20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1-3 </w:t>
      </w:r>
      <w:r w:rsidR="00BE7E88" w:rsidRPr="002866D3">
        <w:rPr>
          <w:sz w:val="20"/>
          <w:szCs w:val="20"/>
        </w:rPr>
        <w:t xml:space="preserve">– </w:t>
      </w:r>
      <w:r w:rsidRPr="002866D3">
        <w:rPr>
          <w:sz w:val="20"/>
          <w:szCs w:val="20"/>
        </w:rPr>
        <w:t>тяжелое</w:t>
      </w:r>
      <w:r w:rsidR="00BE7E88" w:rsidRPr="002866D3">
        <w:rPr>
          <w:sz w:val="20"/>
          <w:szCs w:val="20"/>
        </w:rPr>
        <w:t xml:space="preserve"> ранение</w:t>
      </w:r>
      <w:r w:rsidRPr="002866D3">
        <w:rPr>
          <w:sz w:val="20"/>
          <w:szCs w:val="20"/>
        </w:rPr>
        <w:t xml:space="preserve"> и проклятие из пула у мастера по модели (</w:t>
      </w:r>
      <w:proofErr w:type="spellStart"/>
      <w:r w:rsidRPr="002866D3">
        <w:rPr>
          <w:sz w:val="20"/>
          <w:szCs w:val="20"/>
        </w:rPr>
        <w:t>Гакхан</w:t>
      </w:r>
      <w:proofErr w:type="spellEnd"/>
      <w:r w:rsidRPr="002866D3">
        <w:rPr>
          <w:sz w:val="20"/>
          <w:szCs w:val="20"/>
        </w:rPr>
        <w:t xml:space="preserve">)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C9174D" w:rsidRPr="002866D3" w:rsidRDefault="00C9174D" w:rsidP="002866D3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 xml:space="preserve">Пример: </w:t>
      </w:r>
    </w:p>
    <w:p w:rsidR="00C9174D" w:rsidRPr="002866D3" w:rsidRDefault="00C9174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i/>
          <w:sz w:val="20"/>
          <w:szCs w:val="20"/>
        </w:rPr>
        <w:t xml:space="preserve">II/5D/20M на </w:t>
      </w:r>
      <w:r w:rsidRPr="002866D3">
        <w:rPr>
          <w:i/>
          <w:sz w:val="20"/>
          <w:szCs w:val="20"/>
          <w:shd w:val="clear" w:color="auto" w:fill="00B0F0"/>
        </w:rPr>
        <w:t>голубом</w:t>
      </w:r>
      <w:r w:rsidRPr="002866D3">
        <w:rPr>
          <w:i/>
          <w:sz w:val="20"/>
          <w:szCs w:val="20"/>
        </w:rPr>
        <w:t xml:space="preserve"> фоне </w:t>
      </w:r>
    </w:p>
    <w:p w:rsidR="00C9174D" w:rsidRPr="002866D3" w:rsidRDefault="00C9174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Лечение осуществляется заклинанием, </w:t>
      </w:r>
      <w:proofErr w:type="spellStart"/>
      <w:r w:rsidRPr="002866D3">
        <w:rPr>
          <w:sz w:val="20"/>
          <w:szCs w:val="20"/>
        </w:rPr>
        <w:t>медимагом</w:t>
      </w:r>
      <w:proofErr w:type="spellEnd"/>
      <w:r w:rsidRPr="002866D3">
        <w:rPr>
          <w:sz w:val="20"/>
          <w:szCs w:val="20"/>
        </w:rPr>
        <w:t xml:space="preserve"> не ниже 2 уровня, последствия после лечения длятся 5 минут и описаны в D, в случае несоответствующего лечения наступают последствия М, действующие в совокупности с основной травмой в течение 20 минут.</w:t>
      </w:r>
    </w:p>
    <w:p w:rsidR="003E304B" w:rsidRPr="002866D3" w:rsidRDefault="003E304B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3E304B" w:rsidRPr="002866D3" w:rsidRDefault="003E304B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Правила по </w:t>
      </w:r>
      <w:proofErr w:type="spellStart"/>
      <w:r w:rsidRPr="002866D3">
        <w:rPr>
          <w:b/>
          <w:sz w:val="20"/>
          <w:szCs w:val="20"/>
        </w:rPr>
        <w:t>боевке</w:t>
      </w:r>
      <w:proofErr w:type="spellEnd"/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убедить оппонента словами не выходит, не торопитесь оставлять ему </w:t>
      </w:r>
      <w:proofErr w:type="spellStart"/>
      <w:r w:rsidRPr="002866D3">
        <w:rPr>
          <w:sz w:val="20"/>
          <w:szCs w:val="20"/>
        </w:rPr>
        <w:t>фингал</w:t>
      </w:r>
      <w:proofErr w:type="spellEnd"/>
      <w:r w:rsidRPr="002866D3">
        <w:rPr>
          <w:sz w:val="20"/>
          <w:szCs w:val="20"/>
        </w:rPr>
        <w:t xml:space="preserve"> под глазом, ведь есть дуэль, где джентльмены могут разрешить конфликт.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Здесь рассмотрены НЕ магические способы </w:t>
      </w:r>
      <w:proofErr w:type="gramStart"/>
      <w:r w:rsidRPr="002866D3">
        <w:rPr>
          <w:sz w:val="20"/>
          <w:szCs w:val="20"/>
        </w:rPr>
        <w:t>подраться</w:t>
      </w:r>
      <w:proofErr w:type="gramEnd"/>
      <w:r w:rsidRPr="002866D3">
        <w:rPr>
          <w:sz w:val="20"/>
          <w:szCs w:val="20"/>
        </w:rPr>
        <w:t xml:space="preserve">. Наиболее характерны они для гостей из </w:t>
      </w:r>
      <w:proofErr w:type="spellStart"/>
      <w:r w:rsidRPr="002866D3">
        <w:rPr>
          <w:sz w:val="20"/>
          <w:szCs w:val="20"/>
        </w:rPr>
        <w:t>Дурмштранга</w:t>
      </w:r>
      <w:proofErr w:type="spellEnd"/>
      <w:r w:rsidRPr="002866D3">
        <w:rPr>
          <w:sz w:val="20"/>
          <w:szCs w:val="20"/>
        </w:rPr>
        <w:t xml:space="preserve">, и неприемлемы для дам.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Предпочтительная дуэль - магическая для 99 из 100 магов, однако иногда просто необходимо начистить сопернику что-нибудь вручную.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DE7727" w:rsidRDefault="003E304B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DE7727">
        <w:rPr>
          <w:b/>
          <w:sz w:val="20"/>
          <w:szCs w:val="20"/>
        </w:rPr>
        <w:t>К</w:t>
      </w:r>
      <w:r w:rsidR="00DE7727" w:rsidRPr="00DE7727">
        <w:rPr>
          <w:b/>
          <w:sz w:val="20"/>
          <w:szCs w:val="20"/>
        </w:rPr>
        <w:t>арточки</w:t>
      </w:r>
    </w:p>
    <w:p w:rsidR="004411E6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Боевые взаимодействия отыгрываются на карточках, которые каждый из вас получит в начале игры. Карточка представляет собой прямоугольник с таблицей цифр, значения которых заклеены. Значения от 0 до 3-4.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Цифры подбираются индивидуально и зависят от навыков персонажа. Так, у слабой британки  значения на карте могут быть 0-2, а у сурового русского 2-4. Если у Вас есть навык "спортсмен", вы не прибавляете ничего к выпадающим значениям, у вас просто</w:t>
      </w:r>
      <w:proofErr w:type="gramStart"/>
      <w:r w:rsidRPr="002866D3">
        <w:rPr>
          <w:sz w:val="20"/>
          <w:szCs w:val="20"/>
        </w:rPr>
        <w:t xml:space="preserve"> О</w:t>
      </w:r>
      <w:proofErr w:type="gramEnd"/>
      <w:r w:rsidRPr="002866D3">
        <w:rPr>
          <w:sz w:val="20"/>
          <w:szCs w:val="20"/>
        </w:rPr>
        <w:t xml:space="preserve">чень хорошая карта.  </w:t>
      </w:r>
    </w:p>
    <w:p w:rsidR="00DE7727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>Любой бой выглядит примерно так:</w:t>
      </w:r>
      <w:r w:rsidRPr="002866D3">
        <w:rPr>
          <w:sz w:val="20"/>
          <w:szCs w:val="20"/>
        </w:rPr>
        <w:t xml:space="preserve"> один участник бросает вызов другому (или другим), тот либо сбегает (что покроет его позором), либо принимает бой. Участники драки вскрывают карточки, определяя нанесенные друг другу повреждения. Каждый отклеивает изоленту с одного квадрата таблицы по собственному выбору, а потом тихо сообщает результат сопернику, поскольку открытая цифра обозначает нанесенный сопернику урон. Если вскрытые цифры оказались одинаковыми, противники могут разойтись вничью или открыть новые квадраты в карточке. После этого противники некоторое время отыгрывают бой.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В бою вы можете получить травмы 4 степеней тяжести: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1 </w:t>
      </w:r>
      <w:r w:rsidRPr="002866D3">
        <w:rPr>
          <w:sz w:val="20"/>
          <w:szCs w:val="20"/>
        </w:rPr>
        <w:t xml:space="preserve">– минимальные повреждения. Вы все еще можете драться, хотя уже и получили, впрочем, это не умерило ваш пыл;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2 </w:t>
      </w:r>
      <w:r w:rsidRPr="002866D3">
        <w:rPr>
          <w:sz w:val="20"/>
          <w:szCs w:val="20"/>
        </w:rPr>
        <w:t xml:space="preserve">– ощутимый дискомфорт. Драться дальше становится тяжелее, каждый удар противника добавляет +1 к полученному вами урону;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3 </w:t>
      </w:r>
      <w:r w:rsidRPr="002866D3">
        <w:rPr>
          <w:sz w:val="20"/>
          <w:szCs w:val="20"/>
        </w:rPr>
        <w:t xml:space="preserve">- легкое ранение. Драться уже не хочется – и не можется. Вы лежите и в течение 5 минут отыгрываете последствия ранения. После – Вам необходима медицинская помощь. Если вам нанесли удар в таком состоянии, вы переходите в </w:t>
      </w:r>
      <w:proofErr w:type="spellStart"/>
      <w:r w:rsidRPr="002866D3">
        <w:rPr>
          <w:sz w:val="20"/>
          <w:szCs w:val="20"/>
        </w:rPr>
        <w:t>сред</w:t>
      </w:r>
      <w:proofErr w:type="gramStart"/>
      <w:r w:rsidRPr="002866D3">
        <w:rPr>
          <w:sz w:val="20"/>
          <w:szCs w:val="20"/>
        </w:rPr>
        <w:t>.р</w:t>
      </w:r>
      <w:proofErr w:type="gramEnd"/>
      <w:r w:rsidRPr="002866D3">
        <w:rPr>
          <w:sz w:val="20"/>
          <w:szCs w:val="20"/>
        </w:rPr>
        <w:t>ан</w:t>
      </w:r>
      <w:proofErr w:type="spellEnd"/>
      <w:r w:rsidRPr="002866D3">
        <w:rPr>
          <w:sz w:val="20"/>
          <w:szCs w:val="20"/>
        </w:rPr>
        <w:t xml:space="preserve">;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4 </w:t>
      </w:r>
      <w:r w:rsidRPr="002866D3">
        <w:rPr>
          <w:sz w:val="20"/>
          <w:szCs w:val="20"/>
        </w:rPr>
        <w:t xml:space="preserve">- среднее ранение. Все плохо. Вы либо в обмороке, либо испытываете ужасную боль, вам необходима медицинская помощь, чем скорее, тем лучше. Состояние слабости после такого ранения длится час, в течение этого времени драться вы не можете, сопротивляться тоже. Вас могут беспрепятственно обыскивать и совершать прочие противоестественные действия.  </w:t>
      </w:r>
    </w:p>
    <w:p w:rsidR="004411E6" w:rsidRPr="002866D3" w:rsidRDefault="004411E6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Физическая драка.</w:t>
      </w:r>
    </w:p>
    <w:p w:rsidR="003E304B" w:rsidRPr="002866D3" w:rsidRDefault="004411E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ВНИМАНИЕ:</w:t>
      </w:r>
      <w:r w:rsidRPr="002866D3">
        <w:rPr>
          <w:sz w:val="20"/>
          <w:szCs w:val="20"/>
        </w:rPr>
        <w:t xml:space="preserve"> Отыгрыш</w:t>
      </w:r>
      <w:r w:rsidR="003E304B" w:rsidRPr="002866D3">
        <w:rPr>
          <w:sz w:val="20"/>
          <w:szCs w:val="20"/>
        </w:rPr>
        <w:t xml:space="preserve"> </w:t>
      </w:r>
      <w:proofErr w:type="spellStart"/>
      <w:r w:rsidR="003E304B" w:rsidRPr="002866D3">
        <w:rPr>
          <w:sz w:val="20"/>
          <w:szCs w:val="20"/>
        </w:rPr>
        <w:t>боевки</w:t>
      </w:r>
      <w:proofErr w:type="spellEnd"/>
      <w:r w:rsidR="003E304B" w:rsidRPr="002866D3">
        <w:rPr>
          <w:sz w:val="20"/>
          <w:szCs w:val="20"/>
        </w:rPr>
        <w:t xml:space="preserve"> после выяснения результатов по карточкам по договоренности может быть контактным, с фиксацией удара. Ответственность за договоренность и друг за друга во время </w:t>
      </w:r>
      <w:proofErr w:type="gramStart"/>
      <w:r w:rsidR="003E304B" w:rsidRPr="002866D3">
        <w:rPr>
          <w:sz w:val="20"/>
          <w:szCs w:val="20"/>
        </w:rPr>
        <w:t>контактной</w:t>
      </w:r>
      <w:proofErr w:type="gramEnd"/>
      <w:r w:rsidR="003E304B" w:rsidRPr="002866D3">
        <w:rPr>
          <w:sz w:val="20"/>
          <w:szCs w:val="20"/>
        </w:rPr>
        <w:t xml:space="preserve"> </w:t>
      </w:r>
      <w:proofErr w:type="spellStart"/>
      <w:r w:rsidR="003E304B" w:rsidRPr="002866D3">
        <w:rPr>
          <w:sz w:val="20"/>
          <w:szCs w:val="20"/>
        </w:rPr>
        <w:t>боевки</w:t>
      </w:r>
      <w:proofErr w:type="spellEnd"/>
      <w:r w:rsidR="003E304B" w:rsidRPr="002866D3">
        <w:rPr>
          <w:sz w:val="20"/>
          <w:szCs w:val="20"/>
        </w:rPr>
        <w:t xml:space="preserve"> несут игроки. Бережем противника от травм: там, где действуют правила игры, действуют и правила УК РФ. </w:t>
      </w:r>
    </w:p>
    <w:p w:rsidR="004411E6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DE7727">
        <w:rPr>
          <w:b/>
          <w:i/>
          <w:sz w:val="20"/>
          <w:szCs w:val="20"/>
        </w:rPr>
        <w:t>Зона поражения</w:t>
      </w:r>
      <w:r w:rsidRPr="002866D3">
        <w:rPr>
          <w:sz w:val="20"/>
          <w:szCs w:val="20"/>
        </w:rPr>
        <w:t xml:space="preserve"> - все, кроме головы и паховой зоны.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DE7727">
        <w:rPr>
          <w:b/>
          <w:i/>
          <w:sz w:val="20"/>
          <w:szCs w:val="20"/>
        </w:rPr>
        <w:t xml:space="preserve">Удар в </w:t>
      </w:r>
      <w:proofErr w:type="spellStart"/>
      <w:r w:rsidRPr="00DE7727">
        <w:rPr>
          <w:b/>
          <w:i/>
          <w:sz w:val="20"/>
          <w:szCs w:val="20"/>
        </w:rPr>
        <w:t>непоражаемые</w:t>
      </w:r>
      <w:proofErr w:type="spellEnd"/>
      <w:r w:rsidRPr="00DE7727">
        <w:rPr>
          <w:b/>
          <w:i/>
          <w:sz w:val="20"/>
          <w:szCs w:val="20"/>
        </w:rPr>
        <w:t xml:space="preserve"> участки</w:t>
      </w:r>
      <w:r w:rsidRPr="002866D3">
        <w:rPr>
          <w:sz w:val="20"/>
          <w:szCs w:val="20"/>
        </w:rPr>
        <w:t xml:space="preserve"> является "</w:t>
      </w:r>
      <w:proofErr w:type="spellStart"/>
      <w:r w:rsidRPr="002866D3">
        <w:rPr>
          <w:sz w:val="20"/>
          <w:szCs w:val="20"/>
        </w:rPr>
        <w:t>самовынсом</w:t>
      </w:r>
      <w:proofErr w:type="spellEnd"/>
      <w:r w:rsidRPr="002866D3">
        <w:rPr>
          <w:sz w:val="20"/>
          <w:szCs w:val="20"/>
        </w:rPr>
        <w:t xml:space="preserve">" ударившего персонажа.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DE7727">
        <w:rPr>
          <w:b/>
          <w:i/>
          <w:sz w:val="20"/>
          <w:szCs w:val="20"/>
        </w:rPr>
        <w:t>Отыгрыш удара</w:t>
      </w:r>
      <w:r w:rsidRPr="002866D3">
        <w:rPr>
          <w:sz w:val="20"/>
          <w:szCs w:val="20"/>
        </w:rPr>
        <w:t xml:space="preserve"> - касание, не сильнее.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Чтобы начать драться, нужно коснуться противника и заявить "Бой", чтобы никаких сомнений в происходящем у сторон не возникало. Если коснулись, придется драться. Но пока не коснулись, можно позорно сбежать. Да, это салочки. Да, бегство недостойно, но иногда приходится. Где засалили, там и деритесь, только отойдите от всего </w:t>
      </w:r>
      <w:proofErr w:type="spellStart"/>
      <w:r w:rsidRPr="002866D3">
        <w:rPr>
          <w:sz w:val="20"/>
          <w:szCs w:val="20"/>
        </w:rPr>
        <w:t>травмоопасного</w:t>
      </w:r>
      <w:proofErr w:type="spellEnd"/>
      <w:r w:rsidRPr="002866D3">
        <w:rPr>
          <w:sz w:val="20"/>
          <w:szCs w:val="20"/>
        </w:rPr>
        <w:t xml:space="preserve">, чтобы по жизни не пострадать, и изобразите драку. </w:t>
      </w:r>
    </w:p>
    <w:p w:rsidR="004411E6" w:rsidRPr="002866D3" w:rsidRDefault="004411E6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К</w:t>
      </w:r>
      <w:r w:rsidR="00DE7727">
        <w:rPr>
          <w:b/>
          <w:sz w:val="20"/>
          <w:szCs w:val="20"/>
        </w:rPr>
        <w:t>огда бой окончен.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После окончания драки или дуэли все участвовавшие в ней персонажи не могут вступать в новую драку 10 минут. Ели на вас напали в течение этого времени, то каждый нанесенный удар увеличивается на 1 единицу повреждений. На магические способности и возможность </w:t>
      </w:r>
      <w:r w:rsidRPr="002866D3">
        <w:rPr>
          <w:sz w:val="20"/>
          <w:szCs w:val="20"/>
        </w:rPr>
        <w:lastRenderedPageBreak/>
        <w:t xml:space="preserve">колдовать не влияет ничего кроме состояния "тяжелое ранение" и "кома".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Правила по оружию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 школах и на конференции запрещено холодное оружие, и для гостей это скорее дурной тон и не стоит "светить", а </w:t>
      </w:r>
      <w:proofErr w:type="spellStart"/>
      <w:r w:rsidRPr="002866D3">
        <w:rPr>
          <w:sz w:val="20"/>
          <w:szCs w:val="20"/>
        </w:rPr>
        <w:t>огнестрел</w:t>
      </w:r>
      <w:proofErr w:type="spellEnd"/>
      <w:r w:rsidRPr="002866D3">
        <w:rPr>
          <w:sz w:val="20"/>
          <w:szCs w:val="20"/>
        </w:rPr>
        <w:t xml:space="preserve"> для магов - вообще нонсенс. </w:t>
      </w:r>
    </w:p>
    <w:p w:rsidR="004411E6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Для магов нож, как оружие - непривычно. Зачем,</w:t>
      </w:r>
      <w:r w:rsidR="004411E6" w:rsidRPr="002866D3">
        <w:rPr>
          <w:sz w:val="20"/>
          <w:szCs w:val="20"/>
        </w:rPr>
        <w:t xml:space="preserve"> когда есть палочка? </w:t>
      </w:r>
      <w:r w:rsidRPr="002866D3">
        <w:rPr>
          <w:sz w:val="20"/>
          <w:szCs w:val="20"/>
        </w:rPr>
        <w:t xml:space="preserve">Чистокровные маги практически не используют оное.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Заявлять оружие без </w:t>
      </w:r>
      <w:proofErr w:type="spellStart"/>
      <w:r w:rsidRPr="002866D3">
        <w:rPr>
          <w:sz w:val="20"/>
          <w:szCs w:val="20"/>
        </w:rPr>
        <w:t>доп</w:t>
      </w:r>
      <w:proofErr w:type="gramStart"/>
      <w:r w:rsidRPr="002866D3">
        <w:rPr>
          <w:sz w:val="20"/>
          <w:szCs w:val="20"/>
        </w:rPr>
        <w:t>.в</w:t>
      </w:r>
      <w:proofErr w:type="gramEnd"/>
      <w:r w:rsidRPr="002866D3">
        <w:rPr>
          <w:sz w:val="20"/>
          <w:szCs w:val="20"/>
        </w:rPr>
        <w:t>опросов</w:t>
      </w:r>
      <w:proofErr w:type="spellEnd"/>
      <w:r w:rsidRPr="002866D3">
        <w:rPr>
          <w:sz w:val="20"/>
          <w:szCs w:val="20"/>
        </w:rPr>
        <w:t>/</w:t>
      </w:r>
      <w:proofErr w:type="spellStart"/>
      <w:r w:rsidRPr="002866D3">
        <w:rPr>
          <w:sz w:val="20"/>
          <w:szCs w:val="20"/>
        </w:rPr>
        <w:t>обоснуев</w:t>
      </w:r>
      <w:proofErr w:type="spellEnd"/>
      <w:r w:rsidRPr="002866D3">
        <w:rPr>
          <w:sz w:val="20"/>
          <w:szCs w:val="20"/>
        </w:rPr>
        <w:t xml:space="preserve"> и возможности мастерского отказа могут только </w:t>
      </w:r>
      <w:proofErr w:type="spellStart"/>
      <w:r w:rsidRPr="002866D3">
        <w:rPr>
          <w:sz w:val="20"/>
          <w:szCs w:val="20"/>
        </w:rPr>
        <w:t>магглорожденные</w:t>
      </w:r>
      <w:proofErr w:type="spellEnd"/>
      <w:r w:rsidRPr="002866D3">
        <w:rPr>
          <w:sz w:val="20"/>
          <w:szCs w:val="20"/>
        </w:rPr>
        <w:t xml:space="preserve"> и </w:t>
      </w:r>
      <w:proofErr w:type="spellStart"/>
      <w:r w:rsidRPr="002866D3">
        <w:rPr>
          <w:sz w:val="20"/>
          <w:szCs w:val="20"/>
        </w:rPr>
        <w:t>полукровки</w:t>
      </w:r>
      <w:proofErr w:type="spellEnd"/>
      <w:r w:rsidRPr="002866D3">
        <w:rPr>
          <w:sz w:val="20"/>
          <w:szCs w:val="20"/>
        </w:rPr>
        <w:t xml:space="preserve">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</w:t>
      </w:r>
      <w:proofErr w:type="spellStart"/>
      <w:r w:rsidRPr="002866D3">
        <w:rPr>
          <w:sz w:val="20"/>
          <w:szCs w:val="20"/>
        </w:rPr>
        <w:t>ритуалист</w:t>
      </w:r>
      <w:proofErr w:type="spellEnd"/>
      <w:r w:rsidRPr="002866D3">
        <w:rPr>
          <w:sz w:val="20"/>
          <w:szCs w:val="20"/>
        </w:rPr>
        <w:t xml:space="preserve">/травник - ваш ножик приравнивается к </w:t>
      </w:r>
      <w:proofErr w:type="gramStart"/>
      <w:r w:rsidRPr="002866D3">
        <w:rPr>
          <w:sz w:val="20"/>
          <w:szCs w:val="20"/>
        </w:rPr>
        <w:t>перочинному</w:t>
      </w:r>
      <w:proofErr w:type="gramEnd"/>
      <w:r w:rsidRPr="002866D3">
        <w:rPr>
          <w:sz w:val="20"/>
          <w:szCs w:val="20"/>
        </w:rPr>
        <w:t xml:space="preserve">, и оружием не является.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>Убийство холодным оружием</w:t>
      </w:r>
      <w:r w:rsidRPr="002866D3">
        <w:rPr>
          <w:sz w:val="20"/>
          <w:szCs w:val="20"/>
        </w:rPr>
        <w:t xml:space="preserve"> - при проигрыше в бое с оружием, после маркера "добивание"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 xml:space="preserve">Кулуарное убийство </w:t>
      </w:r>
      <w:r w:rsidRPr="002866D3">
        <w:rPr>
          <w:sz w:val="20"/>
          <w:szCs w:val="20"/>
        </w:rPr>
        <w:t xml:space="preserve">- проведение ножом по ключицам (ниже линии шеи) со спины со счетом вслух до пяти. Если жертва начинает сопротивляться - </w:t>
      </w:r>
      <w:proofErr w:type="spellStart"/>
      <w:r w:rsidRPr="002866D3">
        <w:rPr>
          <w:sz w:val="20"/>
          <w:szCs w:val="20"/>
        </w:rPr>
        <w:t>кулуарка</w:t>
      </w:r>
      <w:proofErr w:type="spellEnd"/>
      <w:r w:rsidRPr="002866D3">
        <w:rPr>
          <w:sz w:val="20"/>
          <w:szCs w:val="20"/>
        </w:rPr>
        <w:t xml:space="preserve"> не прошла, нанесено среднее ранение.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Кулуарка</w:t>
      </w:r>
      <w:proofErr w:type="spellEnd"/>
      <w:r w:rsidRPr="002866D3">
        <w:rPr>
          <w:sz w:val="20"/>
          <w:szCs w:val="20"/>
        </w:rPr>
        <w:t xml:space="preserve"> в состоянии оглушения - </w:t>
      </w:r>
      <w:proofErr w:type="gramStart"/>
      <w:r w:rsidRPr="002866D3">
        <w:rPr>
          <w:sz w:val="20"/>
          <w:szCs w:val="20"/>
        </w:rPr>
        <w:t>возможна</w:t>
      </w:r>
      <w:proofErr w:type="gramEnd"/>
      <w:r w:rsidRPr="002866D3">
        <w:rPr>
          <w:sz w:val="20"/>
          <w:szCs w:val="20"/>
        </w:rPr>
        <w:t xml:space="preserve">. Но видимо Вы очень боялись этого мага, и это крайне плохой вариант в карму (за кармой следит мг). </w:t>
      </w:r>
    </w:p>
    <w:p w:rsidR="004411E6" w:rsidRPr="002866D3" w:rsidRDefault="004411E6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756C9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756C9">
        <w:rPr>
          <w:b/>
          <w:i/>
          <w:sz w:val="20"/>
          <w:szCs w:val="20"/>
          <w:u w:val="single"/>
        </w:rPr>
        <w:t xml:space="preserve">Драка с оружием. </w:t>
      </w:r>
    </w:p>
    <w:p w:rsidR="003E304B" w:rsidRPr="002866D3" w:rsidRDefault="004411E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ВНИМАНИЕ:</w:t>
      </w:r>
      <w:r w:rsidRPr="002866D3">
        <w:rPr>
          <w:sz w:val="20"/>
          <w:szCs w:val="20"/>
        </w:rPr>
        <w:t xml:space="preserve"> в</w:t>
      </w:r>
      <w:r w:rsidR="003E304B" w:rsidRPr="002866D3">
        <w:rPr>
          <w:sz w:val="20"/>
          <w:szCs w:val="20"/>
        </w:rPr>
        <w:t xml:space="preserve">се игровое оружие необходимо </w:t>
      </w:r>
      <w:proofErr w:type="spellStart"/>
      <w:r w:rsidR="003E304B" w:rsidRPr="002866D3">
        <w:rPr>
          <w:sz w:val="20"/>
          <w:szCs w:val="20"/>
        </w:rPr>
        <w:t>чиповать</w:t>
      </w:r>
      <w:proofErr w:type="spellEnd"/>
      <w:r w:rsidR="003E304B" w:rsidRPr="002866D3">
        <w:rPr>
          <w:sz w:val="20"/>
          <w:szCs w:val="20"/>
        </w:rPr>
        <w:t xml:space="preserve"> у мастера до начала игры.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Допустимый материал оружия на игре - текстолит, дерево, резина. Запрещена </w:t>
      </w:r>
      <w:proofErr w:type="spellStart"/>
      <w:r w:rsidRPr="002866D3">
        <w:rPr>
          <w:sz w:val="20"/>
          <w:szCs w:val="20"/>
        </w:rPr>
        <w:t>сувенирка</w:t>
      </w:r>
      <w:proofErr w:type="spellEnd"/>
      <w:r w:rsidRPr="002866D3">
        <w:rPr>
          <w:sz w:val="20"/>
          <w:szCs w:val="20"/>
        </w:rPr>
        <w:t xml:space="preserve">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Оружие отчуждаемо по игре, будьте к этому готовы.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Использование оружия в бою дает +1 к значению на карте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Драка учителя и ученика.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Это совершенно НЕНОРМАЛЬНО. Сама мысль о подобной ситуации дика. Любой учитель физически сильнее ученика.  </w:t>
      </w:r>
    </w:p>
    <w:p w:rsidR="002756C9" w:rsidRDefault="002756C9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</w:p>
    <w:p w:rsidR="002756C9" w:rsidRDefault="002756C9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lastRenderedPageBreak/>
        <w:t xml:space="preserve">Коллективная драка.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участвуете в бое-свалке, Вы выбираете одного противника и деретесь с ним, потом - с другим, по </w:t>
      </w:r>
      <w:proofErr w:type="spellStart"/>
      <w:r w:rsidRPr="002866D3">
        <w:rPr>
          <w:sz w:val="20"/>
          <w:szCs w:val="20"/>
        </w:rPr>
        <w:t>очереди</w:t>
      </w:r>
      <w:proofErr w:type="gramStart"/>
      <w:r w:rsidRPr="002866D3">
        <w:rPr>
          <w:sz w:val="20"/>
          <w:szCs w:val="20"/>
        </w:rPr>
        <w:t>.В</w:t>
      </w:r>
      <w:proofErr w:type="spellEnd"/>
      <w:proofErr w:type="gramEnd"/>
      <w:r w:rsidRPr="002866D3">
        <w:rPr>
          <w:sz w:val="20"/>
          <w:szCs w:val="20"/>
        </w:rPr>
        <w:t xml:space="preserve"> случае бесчестного нападения/опасности для жизни группы персонажей/"</w:t>
      </w:r>
      <w:proofErr w:type="spellStart"/>
      <w:r w:rsidRPr="002866D3">
        <w:rPr>
          <w:sz w:val="20"/>
          <w:szCs w:val="20"/>
        </w:rPr>
        <w:t>устраивания</w:t>
      </w:r>
      <w:proofErr w:type="spellEnd"/>
      <w:r w:rsidRPr="002866D3">
        <w:rPr>
          <w:sz w:val="20"/>
          <w:szCs w:val="20"/>
        </w:rPr>
        <w:t xml:space="preserve"> темной" считается максимальный нанесенный урон.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Остановка драки. Студенты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Любой учитель (в любое время) или префект имеют право остановить драку с участием СТУДЕНТОВ громким окриком "Прекратить!". Для этого он должен находиться в непосредственной близости от места сражения.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драка остановлена данным образом, то ни один из участников драки не получает повреждений. Соответственно, ничто не мешает им возобновить бой чуть позже. </w:t>
      </w:r>
    </w:p>
    <w:p w:rsidR="002756C9" w:rsidRDefault="002756C9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Оглушение.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Оглушение производится тяжелым предметом (нож - недостаточно тяжелый предмет) и длится 5 минут, не принося дискомфорта кроме головной боли после. Головная боль - на отыгрыш. Просто дотроньтесь до плеча оглушаемого и скажите ему "оглушен", он и упадет. Молча. Не шевелясь.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Оглушенного можно привести в чувство ранее указанного срока, похлопав по щекам.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ОГЛУШАТЬ могут только персонажи с навыком "Медик" и "Спортсмен".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Удержание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Мужчина-спортсмен (МС)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Мужчина (М)=Женщина-спортсмен (ЖС)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Женщина (Ж)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pStyle w:val="affd"/>
        <w:numPr>
          <w:ilvl w:val="0"/>
          <w:numId w:val="20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М может удержать другого М, Ж или ЖС. Может быть удержан М, МС, двумя</w:t>
      </w:r>
      <w:proofErr w:type="gramStart"/>
      <w:r w:rsidRPr="002866D3">
        <w:rPr>
          <w:sz w:val="20"/>
          <w:szCs w:val="20"/>
        </w:rPr>
        <w:t xml:space="preserve"> Ж</w:t>
      </w:r>
      <w:proofErr w:type="gramEnd"/>
      <w:r w:rsidRPr="002866D3">
        <w:rPr>
          <w:sz w:val="20"/>
          <w:szCs w:val="20"/>
        </w:rPr>
        <w:t xml:space="preserve"> или одной ЖС.</w:t>
      </w:r>
    </w:p>
    <w:p w:rsidR="003E304B" w:rsidRPr="002866D3" w:rsidRDefault="003E304B" w:rsidP="002866D3">
      <w:pPr>
        <w:pStyle w:val="affd"/>
        <w:numPr>
          <w:ilvl w:val="0"/>
          <w:numId w:val="20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МС удерживает кого угодно. Может быть удержан двумя М, тремя</w:t>
      </w:r>
      <w:proofErr w:type="gramStart"/>
      <w:r w:rsidRPr="002866D3">
        <w:rPr>
          <w:sz w:val="20"/>
          <w:szCs w:val="20"/>
        </w:rPr>
        <w:t xml:space="preserve"> Ж</w:t>
      </w:r>
      <w:proofErr w:type="gramEnd"/>
      <w:r w:rsidRPr="002866D3">
        <w:rPr>
          <w:sz w:val="20"/>
          <w:szCs w:val="20"/>
        </w:rPr>
        <w:t>, МС или двумя ЖС.</w:t>
      </w:r>
    </w:p>
    <w:p w:rsidR="003E304B" w:rsidRPr="002866D3" w:rsidRDefault="003E304B" w:rsidP="002866D3">
      <w:pPr>
        <w:pStyle w:val="affd"/>
        <w:numPr>
          <w:ilvl w:val="0"/>
          <w:numId w:val="20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 xml:space="preserve">Ж может удерживать </w:t>
      </w:r>
      <w:proofErr w:type="gramStart"/>
      <w:r w:rsidRPr="002866D3">
        <w:rPr>
          <w:sz w:val="20"/>
          <w:szCs w:val="20"/>
        </w:rPr>
        <w:t>другую</w:t>
      </w:r>
      <w:proofErr w:type="gramEnd"/>
      <w:r w:rsidRPr="002866D3">
        <w:rPr>
          <w:sz w:val="20"/>
          <w:szCs w:val="20"/>
        </w:rPr>
        <w:t xml:space="preserve"> Ж. Мужчин и спортсменов-только группой. Может быть </w:t>
      </w:r>
      <w:proofErr w:type="gramStart"/>
      <w:r w:rsidRPr="002866D3">
        <w:rPr>
          <w:sz w:val="20"/>
          <w:szCs w:val="20"/>
        </w:rPr>
        <w:t>удержана</w:t>
      </w:r>
      <w:proofErr w:type="gramEnd"/>
      <w:r w:rsidRPr="002866D3">
        <w:rPr>
          <w:sz w:val="20"/>
          <w:szCs w:val="20"/>
        </w:rPr>
        <w:t xml:space="preserve"> кем угодно.</w:t>
      </w:r>
    </w:p>
    <w:p w:rsidR="003E304B" w:rsidRPr="002866D3" w:rsidRDefault="003E304B" w:rsidP="002866D3">
      <w:pPr>
        <w:pStyle w:val="affd"/>
        <w:numPr>
          <w:ilvl w:val="0"/>
          <w:numId w:val="20"/>
        </w:numPr>
        <w:spacing w:after="0"/>
        <w:ind w:left="0" w:firstLine="273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ЖС по силе приравнивается к Мужчине.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Удерживаемый не может предпринимать никаких активных действий, но может кричать (если ему не закрыли рот, пожалуйста, бережно) и демонстрировать попытки вырваться. Удержание осуществляется прикосновением обеими руками к плечам </w:t>
      </w:r>
      <w:proofErr w:type="gramStart"/>
      <w:r w:rsidRPr="002866D3">
        <w:rPr>
          <w:sz w:val="20"/>
          <w:szCs w:val="20"/>
        </w:rPr>
        <w:t>удерживаемого</w:t>
      </w:r>
      <w:proofErr w:type="gramEnd"/>
      <w:r w:rsidRPr="002866D3">
        <w:rPr>
          <w:sz w:val="20"/>
          <w:szCs w:val="20"/>
        </w:rPr>
        <w:t xml:space="preserve">. Удерживаемый может быть связан, пока его держат, любым 3-им лицом. 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</w:p>
    <w:p w:rsidR="003E304B" w:rsidRPr="002866D3" w:rsidRDefault="003E304B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proofErr w:type="spellStart"/>
      <w:proofErr w:type="gramStart"/>
      <w:r w:rsidRPr="002866D3">
        <w:rPr>
          <w:b/>
          <w:i/>
          <w:sz w:val="20"/>
          <w:szCs w:val="20"/>
          <w:u w:val="single"/>
        </w:rPr>
        <w:t>C</w:t>
      </w:r>
      <w:proofErr w:type="gramEnd"/>
      <w:r w:rsidRPr="002866D3">
        <w:rPr>
          <w:b/>
          <w:i/>
          <w:sz w:val="20"/>
          <w:szCs w:val="20"/>
          <w:u w:val="single"/>
        </w:rPr>
        <w:t>вязывание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. </w:t>
      </w:r>
    </w:p>
    <w:p w:rsidR="003E304B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Связыванию "по жизни" - нет. Только обозначение "связан по игре" и обматывание связываемого персонажа предметом связывания (пояс/веревка). </w:t>
      </w:r>
    </w:p>
    <w:p w:rsidR="00C9174D" w:rsidRPr="002866D3" w:rsidRDefault="003E304B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Развязаться самостоятельно персонаж не может. Исключения: наличие </w:t>
      </w:r>
      <w:proofErr w:type="spellStart"/>
      <w:r w:rsidRPr="002866D3">
        <w:rPr>
          <w:sz w:val="20"/>
          <w:szCs w:val="20"/>
        </w:rPr>
        <w:t>неизъятого</w:t>
      </w:r>
      <w:proofErr w:type="spellEnd"/>
      <w:r w:rsidRPr="002866D3">
        <w:rPr>
          <w:sz w:val="20"/>
          <w:szCs w:val="20"/>
        </w:rPr>
        <w:t xml:space="preserve"> оружия (перерезав путы) или палочки. Во имя не оставления персонажа </w:t>
      </w:r>
      <w:proofErr w:type="gramStart"/>
      <w:r w:rsidRPr="002866D3">
        <w:rPr>
          <w:sz w:val="20"/>
          <w:szCs w:val="20"/>
        </w:rPr>
        <w:t>связанным</w:t>
      </w:r>
      <w:proofErr w:type="gramEnd"/>
      <w:r w:rsidRPr="002866D3">
        <w:rPr>
          <w:sz w:val="20"/>
          <w:szCs w:val="20"/>
        </w:rPr>
        <w:t xml:space="preserve"> и выкинутым из игрового процесса, максимум через 20 минут постарайтесь разрешить эту ситуацию. Убийством разрешать ситуацию - </w:t>
      </w:r>
      <w:proofErr w:type="spellStart"/>
      <w:r w:rsidRPr="002866D3">
        <w:rPr>
          <w:sz w:val="20"/>
          <w:szCs w:val="20"/>
        </w:rPr>
        <w:t>см</w:t>
      </w:r>
      <w:proofErr w:type="gramStart"/>
      <w:r w:rsidRPr="002866D3">
        <w:rPr>
          <w:sz w:val="20"/>
          <w:szCs w:val="20"/>
        </w:rPr>
        <w:t>.п</w:t>
      </w:r>
      <w:proofErr w:type="gramEnd"/>
      <w:r w:rsidRPr="002866D3">
        <w:rPr>
          <w:sz w:val="20"/>
          <w:szCs w:val="20"/>
        </w:rPr>
        <w:t>ункт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Кулуарки</w:t>
      </w:r>
      <w:proofErr w:type="spellEnd"/>
      <w:r w:rsidRPr="002866D3">
        <w:rPr>
          <w:sz w:val="20"/>
          <w:szCs w:val="20"/>
        </w:rPr>
        <w:t xml:space="preserve"> в состоянии оглушения.</w:t>
      </w:r>
    </w:p>
    <w:p w:rsidR="00AE7509" w:rsidRPr="002866D3" w:rsidRDefault="00AE7509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AE7509" w:rsidRPr="002866D3" w:rsidRDefault="00AE7509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Правила по смерти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На игре можно умереть.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Тяжелое время дуэлей. Не безукоризненно развитая </w:t>
      </w:r>
      <w:proofErr w:type="spellStart"/>
      <w:r w:rsidRPr="002866D3">
        <w:rPr>
          <w:sz w:val="20"/>
          <w:szCs w:val="20"/>
        </w:rPr>
        <w:t>медимагия</w:t>
      </w:r>
      <w:proofErr w:type="spellEnd"/>
      <w:r w:rsidRPr="002866D3">
        <w:rPr>
          <w:sz w:val="20"/>
          <w:szCs w:val="20"/>
        </w:rPr>
        <w:t xml:space="preserve">, скользкие лестницы, международное соперничество и конкуренция, </w:t>
      </w:r>
      <w:proofErr w:type="spellStart"/>
      <w:r w:rsidRPr="002866D3">
        <w:rPr>
          <w:sz w:val="20"/>
          <w:szCs w:val="20"/>
        </w:rPr>
        <w:t>нехи</w:t>
      </w:r>
      <w:proofErr w:type="spellEnd"/>
      <w:r w:rsidRPr="002866D3">
        <w:rPr>
          <w:sz w:val="20"/>
          <w:szCs w:val="20"/>
        </w:rPr>
        <w:t>, яды</w:t>
      </w:r>
      <w:proofErr w:type="gramStart"/>
      <w:r w:rsidRPr="002866D3">
        <w:rPr>
          <w:sz w:val="20"/>
          <w:szCs w:val="20"/>
        </w:rPr>
        <w:t xml:space="preserve">.. </w:t>
      </w:r>
      <w:proofErr w:type="gramEnd"/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Смерть может наступить в результате: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Кулуарного убийства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Добивания в </w:t>
      </w:r>
      <w:proofErr w:type="spellStart"/>
      <w:r w:rsidRPr="002866D3">
        <w:rPr>
          <w:sz w:val="20"/>
          <w:szCs w:val="20"/>
        </w:rPr>
        <w:t>тяж</w:t>
      </w:r>
      <w:proofErr w:type="gramStart"/>
      <w:r w:rsidRPr="002866D3">
        <w:rPr>
          <w:sz w:val="20"/>
          <w:szCs w:val="20"/>
        </w:rPr>
        <w:t>.р</w:t>
      </w:r>
      <w:proofErr w:type="gramEnd"/>
      <w:r w:rsidRPr="002866D3">
        <w:rPr>
          <w:sz w:val="20"/>
          <w:szCs w:val="20"/>
        </w:rPr>
        <w:t>ане</w:t>
      </w:r>
      <w:proofErr w:type="spellEnd"/>
      <w:r w:rsidRPr="002866D3">
        <w:rPr>
          <w:sz w:val="20"/>
          <w:szCs w:val="20"/>
        </w:rPr>
        <w:t xml:space="preserve">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Смертельного яда (</w:t>
      </w:r>
      <w:proofErr w:type="gramStart"/>
      <w:r w:rsidRPr="002866D3">
        <w:rPr>
          <w:sz w:val="20"/>
          <w:szCs w:val="20"/>
        </w:rPr>
        <w:t>мгновенных</w:t>
      </w:r>
      <w:proofErr w:type="gramEnd"/>
      <w:r w:rsidRPr="002866D3">
        <w:rPr>
          <w:sz w:val="20"/>
          <w:szCs w:val="20"/>
        </w:rPr>
        <w:t xml:space="preserve"> на игре нет, Вы явно почувствуете происходящее и успеете что-то сделать)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Смертельного проклятия (они долгие, и Вы явно почувствуете происходящее и успеете что-то сделать)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Заклинания </w:t>
      </w:r>
      <w:proofErr w:type="spellStart"/>
      <w:r w:rsidRPr="002866D3">
        <w:rPr>
          <w:sz w:val="20"/>
          <w:szCs w:val="20"/>
        </w:rPr>
        <w:t>Авада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Кедавра</w:t>
      </w:r>
      <w:proofErr w:type="spellEnd"/>
      <w:r w:rsidRPr="002866D3">
        <w:rPr>
          <w:sz w:val="20"/>
          <w:szCs w:val="20"/>
        </w:rPr>
        <w:t xml:space="preserve">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8 заклинаний </w:t>
      </w:r>
      <w:proofErr w:type="spellStart"/>
      <w:r w:rsidRPr="002866D3">
        <w:rPr>
          <w:sz w:val="20"/>
          <w:szCs w:val="20"/>
        </w:rPr>
        <w:t>Круцио</w:t>
      </w:r>
      <w:proofErr w:type="spellEnd"/>
      <w:r w:rsidRPr="002866D3">
        <w:rPr>
          <w:sz w:val="20"/>
          <w:szCs w:val="20"/>
        </w:rPr>
        <w:t xml:space="preserve"> за час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Нарушения непреложного обета </w:t>
      </w:r>
    </w:p>
    <w:p w:rsidR="00AE7509" w:rsidRPr="002866D3" w:rsidRDefault="00AE7509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Злостного </w:t>
      </w:r>
      <w:proofErr w:type="spellStart"/>
      <w:r w:rsidRPr="002866D3">
        <w:rPr>
          <w:sz w:val="20"/>
          <w:szCs w:val="20"/>
        </w:rPr>
        <w:t>чита</w:t>
      </w:r>
      <w:proofErr w:type="spellEnd"/>
      <w:r w:rsidRPr="002866D3">
        <w:rPr>
          <w:sz w:val="20"/>
          <w:szCs w:val="20"/>
        </w:rPr>
        <w:t xml:space="preserve">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Однако</w:t>
      </w:r>
      <w:proofErr w:type="gramStart"/>
      <w:r w:rsidRPr="002866D3">
        <w:rPr>
          <w:sz w:val="20"/>
          <w:szCs w:val="20"/>
        </w:rPr>
        <w:t>,</w:t>
      </w:r>
      <w:proofErr w:type="gramEnd"/>
      <w:r w:rsidRPr="002866D3">
        <w:rPr>
          <w:sz w:val="20"/>
          <w:szCs w:val="20"/>
        </w:rPr>
        <w:t xml:space="preserve"> помните, что </w:t>
      </w:r>
      <w:proofErr w:type="spellStart"/>
      <w:r w:rsidRPr="002866D3">
        <w:rPr>
          <w:sz w:val="20"/>
          <w:szCs w:val="20"/>
        </w:rPr>
        <w:t>Шармбатон</w:t>
      </w:r>
      <w:proofErr w:type="spellEnd"/>
      <w:r w:rsidRPr="002866D3">
        <w:rPr>
          <w:sz w:val="20"/>
          <w:szCs w:val="20"/>
        </w:rPr>
        <w:t xml:space="preserve"> - магическая школа. И довольно добрая игра.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 xml:space="preserve">А значит, за убийства будут сажать.) </w:t>
      </w:r>
      <w:proofErr w:type="gramEnd"/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Очень мала вероятность, что в замкнутом социуме с толпой взрослых магов </w:t>
      </w:r>
      <w:proofErr w:type="gramStart"/>
      <w:r w:rsidRPr="002866D3">
        <w:rPr>
          <w:sz w:val="20"/>
          <w:szCs w:val="20"/>
        </w:rPr>
        <w:t>с</w:t>
      </w:r>
      <w:proofErr w:type="gram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развитой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Легиллименцией</w:t>
      </w:r>
      <w:proofErr w:type="spellEnd"/>
      <w:r w:rsidRPr="002866D3">
        <w:rPr>
          <w:sz w:val="20"/>
          <w:szCs w:val="20"/>
        </w:rPr>
        <w:t xml:space="preserve"> и запасами </w:t>
      </w:r>
      <w:proofErr w:type="spellStart"/>
      <w:r w:rsidRPr="002866D3">
        <w:rPr>
          <w:sz w:val="20"/>
          <w:szCs w:val="20"/>
        </w:rPr>
        <w:t>Веритасерума</w:t>
      </w:r>
      <w:proofErr w:type="spellEnd"/>
      <w:r w:rsidRPr="002866D3">
        <w:rPr>
          <w:sz w:val="20"/>
          <w:szCs w:val="20"/>
        </w:rPr>
        <w:t xml:space="preserve"> не узнают, кто совершил преступление (да, </w:t>
      </w:r>
      <w:proofErr w:type="spellStart"/>
      <w:r w:rsidRPr="002866D3">
        <w:rPr>
          <w:sz w:val="20"/>
          <w:szCs w:val="20"/>
        </w:rPr>
        <w:t>игротехи</w:t>
      </w:r>
      <w:proofErr w:type="spellEnd"/>
      <w:r w:rsidRPr="002866D3">
        <w:rPr>
          <w:sz w:val="20"/>
          <w:szCs w:val="20"/>
        </w:rPr>
        <w:t xml:space="preserve">). А значит, это вопрос времени. Вы уверены, что вашей семье это надо?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сможете сделать обосновать для себя, сделать это безукоризненно и недоказуемо - Вы на коне.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Во время конференции могут быть еще и политические скандалы, если француженка убьет русского, к примеру. Не важно, что он ей до этого сделал.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Хотите убрать соперника - выводите из строя на нужный момент. Если претензии неразрешимы - вызывайте на дуэль. Если совсем все плохо - убивайте. Не обесценивайте игровое убийство и игровую смерть.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 xml:space="preserve">Если Вы умерли, отправляйтесь </w:t>
      </w:r>
      <w:proofErr w:type="gramStart"/>
      <w:r w:rsidRPr="002866D3">
        <w:rPr>
          <w:sz w:val="20"/>
          <w:szCs w:val="20"/>
        </w:rPr>
        <w:t>на</w:t>
      </w:r>
      <w:proofErr w:type="gram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мастерку</w:t>
      </w:r>
      <w:proofErr w:type="gramEnd"/>
      <w:r w:rsidRPr="002866D3">
        <w:rPr>
          <w:sz w:val="20"/>
          <w:szCs w:val="20"/>
        </w:rPr>
        <w:t xml:space="preserve">, оставив на месте убийства свою мантию и лист с надписью "тело такого-то", приходите в себя в компании </w:t>
      </w:r>
      <w:proofErr w:type="spellStart"/>
      <w:r w:rsidRPr="002866D3">
        <w:rPr>
          <w:sz w:val="20"/>
          <w:szCs w:val="20"/>
        </w:rPr>
        <w:t>игротехов</w:t>
      </w:r>
      <w:proofErr w:type="spellEnd"/>
      <w:r w:rsidRPr="002866D3">
        <w:rPr>
          <w:sz w:val="20"/>
          <w:szCs w:val="20"/>
        </w:rPr>
        <w:t xml:space="preserve">, осознавайте, что не проиграли корову и получайте новый </w:t>
      </w:r>
      <w:proofErr w:type="spellStart"/>
      <w:r w:rsidRPr="002866D3">
        <w:rPr>
          <w:sz w:val="20"/>
          <w:szCs w:val="20"/>
        </w:rPr>
        <w:t>прогруз</w:t>
      </w:r>
      <w:proofErr w:type="spellEnd"/>
      <w:r w:rsidRPr="002866D3">
        <w:rPr>
          <w:sz w:val="20"/>
          <w:szCs w:val="20"/>
        </w:rPr>
        <w:t xml:space="preserve">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Новая фракция Вашего выхода будет определяться </w:t>
      </w:r>
      <w:proofErr w:type="spellStart"/>
      <w:r w:rsidRPr="002866D3">
        <w:rPr>
          <w:sz w:val="20"/>
          <w:szCs w:val="20"/>
        </w:rPr>
        <w:t>рандомом</w:t>
      </w:r>
      <w:proofErr w:type="spellEnd"/>
      <w:r w:rsidRPr="002866D3">
        <w:rPr>
          <w:sz w:val="20"/>
          <w:szCs w:val="20"/>
        </w:rPr>
        <w:t xml:space="preserve">. Возраст и пол будет тот же (если Вы вдруг не решите их сменить при наличии костюма).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Также возможен выход привидением (с небольшим склерозом последних событий) или уход в </w:t>
      </w:r>
      <w:proofErr w:type="spellStart"/>
      <w:r w:rsidRPr="002866D3">
        <w:rPr>
          <w:sz w:val="20"/>
          <w:szCs w:val="20"/>
        </w:rPr>
        <w:t>игротехи</w:t>
      </w:r>
      <w:proofErr w:type="spellEnd"/>
      <w:r w:rsidRPr="002866D3">
        <w:rPr>
          <w:sz w:val="20"/>
          <w:szCs w:val="20"/>
        </w:rPr>
        <w:t xml:space="preserve">. МГ крайне не поощряет съем и отъезд с базы игрока при смерти персонажа. </w:t>
      </w:r>
    </w:p>
    <w:p w:rsidR="00AE7509" w:rsidRPr="002866D3" w:rsidRDefault="00AE7509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Вам нужно время выдохнуть - </w:t>
      </w:r>
      <w:proofErr w:type="gramStart"/>
      <w:r w:rsidRPr="002866D3">
        <w:rPr>
          <w:sz w:val="20"/>
          <w:szCs w:val="20"/>
        </w:rPr>
        <w:t>берите сколько потребуется</w:t>
      </w:r>
      <w:proofErr w:type="gramEnd"/>
      <w:r w:rsidRPr="002866D3">
        <w:rPr>
          <w:sz w:val="20"/>
          <w:szCs w:val="20"/>
        </w:rPr>
        <w:t>.</w:t>
      </w:r>
    </w:p>
    <w:p w:rsidR="00504B66" w:rsidRPr="002866D3" w:rsidRDefault="00AE7509" w:rsidP="002866D3">
      <w:pPr>
        <w:spacing w:after="0"/>
        <w:jc w:val="center"/>
        <w:rPr>
          <w:b/>
          <w:sz w:val="20"/>
          <w:szCs w:val="20"/>
        </w:rPr>
      </w:pPr>
      <w:r w:rsidRPr="002866D3">
        <w:rPr>
          <w:sz w:val="20"/>
          <w:szCs w:val="20"/>
        </w:rPr>
        <w:br w:type="page"/>
      </w:r>
      <w:r w:rsidR="00504B66" w:rsidRPr="002866D3">
        <w:rPr>
          <w:b/>
          <w:sz w:val="20"/>
          <w:szCs w:val="20"/>
        </w:rPr>
        <w:lastRenderedPageBreak/>
        <w:t>Правила по волшебным палочкам</w:t>
      </w:r>
    </w:p>
    <w:p w:rsidR="00504B66" w:rsidRPr="002866D3" w:rsidRDefault="00504B66" w:rsidP="002866D3">
      <w:pPr>
        <w:spacing w:after="0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На игре "</w:t>
      </w:r>
      <w:proofErr w:type="spellStart"/>
      <w:r w:rsidRPr="002866D3">
        <w:rPr>
          <w:sz w:val="20"/>
          <w:szCs w:val="20"/>
        </w:rPr>
        <w:t>Шармбатон</w:t>
      </w:r>
      <w:proofErr w:type="spellEnd"/>
      <w:r w:rsidRPr="002866D3">
        <w:rPr>
          <w:sz w:val="20"/>
          <w:szCs w:val="20"/>
        </w:rPr>
        <w:t xml:space="preserve">. Наследие </w:t>
      </w:r>
      <w:proofErr w:type="spellStart"/>
      <w:r w:rsidRPr="002866D3">
        <w:rPr>
          <w:sz w:val="20"/>
          <w:szCs w:val="20"/>
        </w:rPr>
        <w:t>Фламеля</w:t>
      </w:r>
      <w:proofErr w:type="spellEnd"/>
      <w:r w:rsidRPr="002866D3">
        <w:rPr>
          <w:sz w:val="20"/>
          <w:szCs w:val="20"/>
        </w:rPr>
        <w:t xml:space="preserve">" особые правила по главному оружию волшебника - волшебной палочке. 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Мы все сильные ролевые игроки, и можем представить, что после произнесенного заклинания и наведения изящного кусочка дерева на противника что-то происходит. Но, черт возьми, даже в фильме заклинания визуализируются! Пусть иногда и </w:t>
      </w:r>
      <w:proofErr w:type="spellStart"/>
      <w:r w:rsidRPr="002866D3">
        <w:rPr>
          <w:sz w:val="20"/>
          <w:szCs w:val="20"/>
        </w:rPr>
        <w:t>джедайским</w:t>
      </w:r>
      <w:proofErr w:type="spellEnd"/>
      <w:r w:rsidRPr="002866D3">
        <w:rPr>
          <w:sz w:val="20"/>
          <w:szCs w:val="20"/>
        </w:rPr>
        <w:t xml:space="preserve"> образом.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Момент между тем, как Вы "</w:t>
      </w:r>
      <w:proofErr w:type="spellStart"/>
      <w:r w:rsidRPr="002866D3">
        <w:rPr>
          <w:sz w:val="20"/>
          <w:szCs w:val="20"/>
        </w:rPr>
        <w:t>скастовали</w:t>
      </w:r>
      <w:proofErr w:type="spellEnd"/>
      <w:r w:rsidRPr="002866D3">
        <w:rPr>
          <w:sz w:val="20"/>
          <w:szCs w:val="20"/>
        </w:rPr>
        <w:t xml:space="preserve">" заклинание и соперник отыграл реакцию - зачастую долгий, неудобный и </w:t>
      </w:r>
      <w:proofErr w:type="spellStart"/>
      <w:r w:rsidRPr="002866D3">
        <w:rPr>
          <w:sz w:val="20"/>
          <w:szCs w:val="20"/>
        </w:rPr>
        <w:t>деролящий</w:t>
      </w:r>
      <w:proofErr w:type="spellEnd"/>
      <w:r w:rsidRPr="002866D3">
        <w:rPr>
          <w:sz w:val="20"/>
          <w:szCs w:val="20"/>
        </w:rPr>
        <w:t xml:space="preserve">. А уж если неясно кто </w:t>
      </w:r>
      <w:proofErr w:type="spellStart"/>
      <w:r w:rsidRPr="002866D3">
        <w:rPr>
          <w:sz w:val="20"/>
          <w:szCs w:val="20"/>
        </w:rPr>
        <w:t>скастовал</w:t>
      </w:r>
      <w:proofErr w:type="spellEnd"/>
      <w:r w:rsidRPr="002866D3">
        <w:rPr>
          <w:sz w:val="20"/>
          <w:szCs w:val="20"/>
        </w:rPr>
        <w:t xml:space="preserve">, и кому-то что-то послышалось - </w:t>
      </w:r>
      <w:proofErr w:type="gramStart"/>
      <w:r w:rsidRPr="002866D3">
        <w:rPr>
          <w:sz w:val="20"/>
          <w:szCs w:val="20"/>
        </w:rPr>
        <w:t>пиши</w:t>
      </w:r>
      <w:proofErr w:type="gramEnd"/>
      <w:r w:rsidRPr="002866D3">
        <w:rPr>
          <w:sz w:val="20"/>
          <w:szCs w:val="20"/>
        </w:rPr>
        <w:t xml:space="preserve"> пропало, а не магия.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Прогресс не стоит на месте и для </w:t>
      </w:r>
      <w:proofErr w:type="spellStart"/>
      <w:r w:rsidRPr="002866D3">
        <w:rPr>
          <w:sz w:val="20"/>
          <w:szCs w:val="20"/>
        </w:rPr>
        <w:t>ролевиков</w:t>
      </w:r>
      <w:proofErr w:type="spellEnd"/>
      <w:r w:rsidRPr="002866D3">
        <w:rPr>
          <w:sz w:val="20"/>
          <w:szCs w:val="20"/>
        </w:rPr>
        <w:t xml:space="preserve">, которые все дальше от занавесочных игр и ближе к </w:t>
      </w:r>
      <w:proofErr w:type="spellStart"/>
      <w:r w:rsidRPr="002866D3">
        <w:rPr>
          <w:sz w:val="20"/>
          <w:szCs w:val="20"/>
        </w:rPr>
        <w:t>верибельным</w:t>
      </w:r>
      <w:proofErr w:type="spellEnd"/>
      <w:r w:rsidRPr="002866D3">
        <w:rPr>
          <w:sz w:val="20"/>
          <w:szCs w:val="20"/>
        </w:rPr>
        <w:t xml:space="preserve"> антуражам даже в магических играх, изобретено многое. Мы все покупаем </w:t>
      </w:r>
      <w:proofErr w:type="spellStart"/>
      <w:r w:rsidRPr="002866D3">
        <w:rPr>
          <w:sz w:val="20"/>
          <w:szCs w:val="20"/>
        </w:rPr>
        <w:t>нерфы</w:t>
      </w:r>
      <w:proofErr w:type="spellEnd"/>
      <w:r w:rsidRPr="002866D3">
        <w:rPr>
          <w:sz w:val="20"/>
          <w:szCs w:val="20"/>
        </w:rPr>
        <w:t xml:space="preserve"> и </w:t>
      </w:r>
      <w:proofErr w:type="spellStart"/>
      <w:r w:rsidRPr="002866D3">
        <w:rPr>
          <w:sz w:val="20"/>
          <w:szCs w:val="20"/>
        </w:rPr>
        <w:t>ларповое</w:t>
      </w:r>
      <w:proofErr w:type="spellEnd"/>
      <w:r w:rsidRPr="002866D3">
        <w:rPr>
          <w:sz w:val="20"/>
          <w:szCs w:val="20"/>
        </w:rPr>
        <w:t>/</w:t>
      </w:r>
      <w:proofErr w:type="spellStart"/>
      <w:r w:rsidRPr="002866D3">
        <w:rPr>
          <w:sz w:val="20"/>
          <w:szCs w:val="20"/>
        </w:rPr>
        <w:t>колдстиловое</w:t>
      </w:r>
      <w:proofErr w:type="spellEnd"/>
      <w:r w:rsidRPr="002866D3">
        <w:rPr>
          <w:sz w:val="20"/>
          <w:szCs w:val="20"/>
        </w:rPr>
        <w:t xml:space="preserve"> оружие для реалистичности. Дошел черед и до игр по ГП.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 частности, волшебные палочки, отзывающиеся вспышкой LED-диода (не </w:t>
      </w:r>
      <w:proofErr w:type="gramStart"/>
      <w:r w:rsidRPr="002866D3">
        <w:rPr>
          <w:sz w:val="20"/>
          <w:szCs w:val="20"/>
        </w:rPr>
        <w:t>слепящего</w:t>
      </w:r>
      <w:proofErr w:type="gramEnd"/>
      <w:r w:rsidRPr="002866D3">
        <w:rPr>
          <w:sz w:val="20"/>
          <w:szCs w:val="20"/>
        </w:rPr>
        <w:t xml:space="preserve">) - после долгих раздумий объявлены крайне желательным антуражем игры.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Требования незамысловаты.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 Вашей палочке должен быть встроенный диод с кнопкой включения. Довольно просто. Такие палочки:  </w:t>
      </w:r>
    </w:p>
    <w:p w:rsidR="00504B66" w:rsidRPr="002866D3" w:rsidRDefault="00504B66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заказываются с </w:t>
      </w:r>
      <w:proofErr w:type="spellStart"/>
      <w:r w:rsidRPr="002866D3">
        <w:rPr>
          <w:sz w:val="20"/>
          <w:szCs w:val="20"/>
        </w:rPr>
        <w:t>ибэя</w:t>
      </w:r>
      <w:proofErr w:type="spellEnd"/>
      <w:r w:rsidRPr="002866D3">
        <w:rPr>
          <w:sz w:val="20"/>
          <w:szCs w:val="20"/>
        </w:rPr>
        <w:t xml:space="preserve"> и </w:t>
      </w:r>
      <w:proofErr w:type="spellStart"/>
      <w:r w:rsidRPr="002866D3">
        <w:rPr>
          <w:sz w:val="20"/>
          <w:szCs w:val="20"/>
        </w:rPr>
        <w:t>алиэкспресса</w:t>
      </w:r>
      <w:proofErr w:type="spellEnd"/>
      <w:r w:rsidRPr="002866D3">
        <w:rPr>
          <w:sz w:val="20"/>
          <w:szCs w:val="20"/>
        </w:rPr>
        <w:t xml:space="preserve">, стоят от 400р до 1000р </w:t>
      </w:r>
    </w:p>
    <w:p w:rsidR="00504B66" w:rsidRPr="002866D3" w:rsidRDefault="00504B66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креативятся</w:t>
      </w:r>
      <w:proofErr w:type="spellEnd"/>
      <w:r w:rsidRPr="002866D3">
        <w:rPr>
          <w:sz w:val="20"/>
          <w:szCs w:val="20"/>
        </w:rPr>
        <w:t xml:space="preserve"> из </w:t>
      </w:r>
      <w:proofErr w:type="gramStart"/>
      <w:r w:rsidRPr="002866D3">
        <w:rPr>
          <w:sz w:val="20"/>
          <w:szCs w:val="20"/>
        </w:rPr>
        <w:t>имеющихся</w:t>
      </w:r>
      <w:proofErr w:type="gramEnd"/>
      <w:r w:rsidRPr="002866D3">
        <w:rPr>
          <w:sz w:val="20"/>
          <w:szCs w:val="20"/>
        </w:rPr>
        <w:t xml:space="preserve"> маскировкой провода под элемент декора </w:t>
      </w:r>
    </w:p>
    <w:p w:rsidR="00504B66" w:rsidRPr="002866D3" w:rsidRDefault="00504B66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креативятся</w:t>
      </w:r>
      <w:proofErr w:type="spellEnd"/>
      <w:r w:rsidRPr="002866D3">
        <w:rPr>
          <w:sz w:val="20"/>
          <w:szCs w:val="20"/>
        </w:rPr>
        <w:t xml:space="preserve"> с нуля  </w:t>
      </w:r>
    </w:p>
    <w:p w:rsidR="00504B66" w:rsidRPr="002866D3" w:rsidRDefault="00504B66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по нашим данным, заказываются </w:t>
      </w:r>
      <w:proofErr w:type="gramStart"/>
      <w:r w:rsidRPr="002866D3">
        <w:rPr>
          <w:sz w:val="20"/>
          <w:szCs w:val="20"/>
        </w:rPr>
        <w:t>у</w:t>
      </w:r>
      <w:proofErr w:type="gramEnd"/>
      <w:r w:rsidRPr="002866D3">
        <w:rPr>
          <w:sz w:val="20"/>
          <w:szCs w:val="20"/>
        </w:rPr>
        <w:t xml:space="preserve"> мастер </w:t>
      </w:r>
      <w:proofErr w:type="spellStart"/>
      <w:r w:rsidRPr="002866D3">
        <w:rPr>
          <w:sz w:val="20"/>
          <w:szCs w:val="20"/>
        </w:rPr>
        <w:t>Бэнкса</w:t>
      </w:r>
      <w:proofErr w:type="spellEnd"/>
      <w:r w:rsidRPr="002866D3">
        <w:rPr>
          <w:sz w:val="20"/>
          <w:szCs w:val="20"/>
        </w:rPr>
        <w:t xml:space="preserve"> в СПБ по довольно демократичным ценам.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i/>
          <w:sz w:val="20"/>
          <w:szCs w:val="20"/>
        </w:rPr>
        <w:t xml:space="preserve">"Зачем мне это надо? Строгал и красил лаком для ногтей, всегда канало."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 xml:space="preserve">Нет. Простая </w:t>
      </w:r>
      <w:proofErr w:type="gramStart"/>
      <w:r w:rsidRPr="002866D3">
        <w:rPr>
          <w:sz w:val="20"/>
          <w:szCs w:val="20"/>
        </w:rPr>
        <w:t>палочка</w:t>
      </w:r>
      <w:proofErr w:type="gramEnd"/>
      <w:r w:rsidRPr="002866D3">
        <w:rPr>
          <w:sz w:val="20"/>
          <w:szCs w:val="20"/>
        </w:rPr>
        <w:t xml:space="preserve"> потому что Вы не хотите тратиться, или привыкли к своей - это не вариант.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на Вашей палочке нет заветного огонька, палочка объявляется "сломанной" и работает, как палочка Рона </w:t>
      </w:r>
      <w:proofErr w:type="spellStart"/>
      <w:r w:rsidRPr="002866D3">
        <w:rPr>
          <w:sz w:val="20"/>
          <w:szCs w:val="20"/>
        </w:rPr>
        <w:t>Уизли</w:t>
      </w:r>
      <w:proofErr w:type="spellEnd"/>
      <w:r w:rsidRPr="002866D3">
        <w:rPr>
          <w:sz w:val="20"/>
          <w:szCs w:val="20"/>
        </w:rPr>
        <w:t xml:space="preserve"> в известном эпизоде. Сурово, но факт.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МГ все еще старается создать магию в реальном мире. </w:t>
      </w:r>
      <w:proofErr w:type="gramStart"/>
      <w:r w:rsidRPr="002866D3">
        <w:rPr>
          <w:sz w:val="20"/>
          <w:szCs w:val="20"/>
        </w:rPr>
        <w:t>Да</w:t>
      </w:r>
      <w:r w:rsidR="002756C9">
        <w:rPr>
          <w:sz w:val="20"/>
          <w:szCs w:val="20"/>
        </w:rPr>
        <w:t>вайте сделаем мир чуть красивее :</w:t>
      </w:r>
      <w:r w:rsidRPr="002866D3">
        <w:rPr>
          <w:sz w:val="20"/>
          <w:szCs w:val="20"/>
        </w:rPr>
        <w:t xml:space="preserve">) </w:t>
      </w:r>
      <w:proofErr w:type="gramEnd"/>
    </w:p>
    <w:p w:rsidR="00504B66" w:rsidRPr="002866D3" w:rsidRDefault="00504B66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504B66" w:rsidRPr="002866D3" w:rsidRDefault="00504B66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Правила по куртуазной речи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Для тех, кто хочет от игры максимального погружения и готов для этого временно пересмотреть свою речь - как устную, так и письменную, созданы эти правила. МГ отлично понимает, что далеко не все и далеко не при каждых обстоятельствах </w:t>
      </w:r>
      <w:proofErr w:type="gramStart"/>
      <w:r w:rsidRPr="002866D3">
        <w:rPr>
          <w:sz w:val="20"/>
          <w:szCs w:val="20"/>
        </w:rPr>
        <w:t>смогут</w:t>
      </w:r>
      <w:proofErr w:type="gramEnd"/>
      <w:r w:rsidRPr="002866D3">
        <w:rPr>
          <w:sz w:val="20"/>
          <w:szCs w:val="20"/>
        </w:rPr>
        <w:t xml:space="preserve">/захотят использовать описанное ниже, потому данные правила имеют скорее рекомендательный характер.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Обязательная часть относится только к </w:t>
      </w:r>
      <w:r w:rsidRPr="002866D3">
        <w:rPr>
          <w:b/>
          <w:sz w:val="20"/>
          <w:szCs w:val="20"/>
          <w:u w:val="single"/>
        </w:rPr>
        <w:t>письменному выражению мыслей</w:t>
      </w:r>
      <w:r w:rsidRPr="002866D3">
        <w:rPr>
          <w:sz w:val="20"/>
          <w:szCs w:val="20"/>
        </w:rPr>
        <w:t xml:space="preserve">, впрочем, в известных обстоятельствах (см. ниже) и письменная речь может быть вполне современной.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Согласитесь, если люди в красивых костюмах на игре начнут общаться, пересыпая свою речь бесконечными "короче", "типа", "по ходу" и "</w:t>
      </w:r>
      <w:proofErr w:type="spellStart"/>
      <w:r w:rsidRPr="002866D3">
        <w:rPr>
          <w:sz w:val="20"/>
          <w:szCs w:val="20"/>
        </w:rPr>
        <w:t>ёпта</w:t>
      </w:r>
      <w:proofErr w:type="spellEnd"/>
      <w:r w:rsidRPr="002866D3">
        <w:rPr>
          <w:sz w:val="20"/>
          <w:szCs w:val="20"/>
        </w:rPr>
        <w:t xml:space="preserve">", духа времени не получится.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1) Обязательное правило "ВЫ".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Обращаться ко всем - даже к знакомым, Вам предстоит на "Вы". Только к брату/сестре и мужу/жене Вы можете позволить себе обращение "ты", и то НЕ ПРИЛЮДНО. К сожалению, первый опыт </w:t>
      </w:r>
      <w:proofErr w:type="spellStart"/>
      <w:r w:rsidRPr="002866D3">
        <w:rPr>
          <w:sz w:val="20"/>
          <w:szCs w:val="20"/>
        </w:rPr>
        <w:t>ВикТурХога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показал</w:t>
      </w:r>
      <w:proofErr w:type="gramStart"/>
      <w:r w:rsidRPr="002866D3">
        <w:rPr>
          <w:sz w:val="20"/>
          <w:szCs w:val="20"/>
        </w:rPr>
        <w:t>,ч</w:t>
      </w:r>
      <w:proofErr w:type="gramEnd"/>
      <w:r w:rsidRPr="002866D3">
        <w:rPr>
          <w:sz w:val="20"/>
          <w:szCs w:val="20"/>
        </w:rPr>
        <w:t>то</w:t>
      </w:r>
      <w:proofErr w:type="spellEnd"/>
      <w:r w:rsidRPr="002866D3">
        <w:rPr>
          <w:sz w:val="20"/>
          <w:szCs w:val="20"/>
        </w:rPr>
        <w:t xml:space="preserve"> просто рекомендации и мягкие ограничения не действуют. </w:t>
      </w:r>
    </w:p>
    <w:p w:rsidR="00EC2F7F" w:rsidRDefault="00EC2F7F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b/>
          <w:i/>
          <w:sz w:val="20"/>
          <w:szCs w:val="20"/>
          <w:u w:val="single"/>
        </w:rPr>
        <w:t>2) Обращение к даме</w:t>
      </w:r>
      <w:r w:rsidRPr="002866D3">
        <w:rPr>
          <w:sz w:val="20"/>
          <w:szCs w:val="20"/>
        </w:rPr>
        <w:t xml:space="preserve"> - "леди", "госпожа Х", "мадам/ мадмуазель", и иные формы Вашего языка ("сеньора", "миссис Х", "донна", "фрау Х", "сударыня") </w:t>
      </w:r>
      <w:proofErr w:type="gramEnd"/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b/>
          <w:i/>
          <w:sz w:val="20"/>
          <w:szCs w:val="20"/>
          <w:u w:val="single"/>
        </w:rPr>
        <w:t>Обращение к мужчине</w:t>
      </w:r>
      <w:r w:rsidRPr="002866D3">
        <w:rPr>
          <w:sz w:val="20"/>
          <w:szCs w:val="20"/>
        </w:rPr>
        <w:t xml:space="preserve"> - "господин Х", "милорд" (при низшем положении), "мсье", и иные формы Вашего языка ("сеньор", "мистер Х", "сэр", "дон", "</w:t>
      </w:r>
      <w:proofErr w:type="spellStart"/>
      <w:r w:rsidRPr="002866D3">
        <w:rPr>
          <w:sz w:val="20"/>
          <w:szCs w:val="20"/>
        </w:rPr>
        <w:t>герр</w:t>
      </w:r>
      <w:proofErr w:type="spellEnd"/>
      <w:r w:rsidRPr="002866D3">
        <w:rPr>
          <w:sz w:val="20"/>
          <w:szCs w:val="20"/>
        </w:rPr>
        <w:t xml:space="preserve"> Х", "сударь") </w:t>
      </w:r>
      <w:proofErr w:type="gramEnd"/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  <w:u w:val="single"/>
        </w:rPr>
        <w:t>Имя</w:t>
      </w:r>
      <w:r w:rsidRPr="002866D3">
        <w:rPr>
          <w:sz w:val="20"/>
          <w:szCs w:val="20"/>
        </w:rPr>
        <w:t xml:space="preserve"> - довольно личное понятие, оно доступно только близкому кругу. И даже в этом случае это будет "</w:t>
      </w:r>
      <w:proofErr w:type="spellStart"/>
      <w:r w:rsidRPr="002866D3">
        <w:rPr>
          <w:sz w:val="20"/>
          <w:szCs w:val="20"/>
        </w:rPr>
        <w:t>Альбус</w:t>
      </w:r>
      <w:proofErr w:type="spellEnd"/>
      <w:r w:rsidRPr="002866D3">
        <w:rPr>
          <w:sz w:val="20"/>
          <w:szCs w:val="20"/>
        </w:rPr>
        <w:t xml:space="preserve">, Вы..." </w:t>
      </w:r>
    </w:p>
    <w:p w:rsidR="00EC2F7F" w:rsidRDefault="00EC2F7F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3)</w:t>
      </w:r>
      <w:r w:rsidR="00EC2F7F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На игре литературная письменная речь моделируется </w:t>
      </w:r>
      <w:r w:rsidRPr="002866D3">
        <w:rPr>
          <w:b/>
          <w:i/>
          <w:sz w:val="20"/>
          <w:szCs w:val="20"/>
          <w:u w:val="single"/>
        </w:rPr>
        <w:t xml:space="preserve">упрощенным вариантом дореформенной русской грамматики </w:t>
      </w:r>
      <w:r w:rsidRPr="002866D3">
        <w:rPr>
          <w:sz w:val="20"/>
          <w:szCs w:val="20"/>
        </w:rPr>
        <w:t>(и никак иначе). Это скорее для тех, кто хотел бы "</w:t>
      </w:r>
      <w:proofErr w:type="spellStart"/>
      <w:r w:rsidRPr="002866D3">
        <w:rPr>
          <w:sz w:val="20"/>
          <w:szCs w:val="20"/>
        </w:rPr>
        <w:t>упороться</w:t>
      </w:r>
      <w:proofErr w:type="spellEnd"/>
      <w:r w:rsidRPr="002866D3">
        <w:rPr>
          <w:sz w:val="20"/>
          <w:szCs w:val="20"/>
        </w:rPr>
        <w:t xml:space="preserve">" в </w:t>
      </w:r>
      <w:proofErr w:type="spellStart"/>
      <w:r w:rsidRPr="002866D3">
        <w:rPr>
          <w:sz w:val="20"/>
          <w:szCs w:val="20"/>
        </w:rPr>
        <w:t>викторианку</w:t>
      </w:r>
      <w:proofErr w:type="spellEnd"/>
      <w:r w:rsidRPr="002866D3">
        <w:rPr>
          <w:sz w:val="20"/>
          <w:szCs w:val="20"/>
        </w:rPr>
        <w:t xml:space="preserve"> и эпоху. </w:t>
      </w:r>
    </w:p>
    <w:p w:rsidR="00504B66" w:rsidRPr="002866D3" w:rsidRDefault="00504B66" w:rsidP="002866D3">
      <w:pPr>
        <w:spacing w:after="0"/>
        <w:ind w:firstLine="284"/>
        <w:jc w:val="both"/>
        <w:rPr>
          <w:i/>
          <w:sz w:val="20"/>
          <w:szCs w:val="20"/>
        </w:rPr>
      </w:pPr>
      <w:proofErr w:type="gramStart"/>
      <w:r w:rsidRPr="002866D3">
        <w:rPr>
          <w:i/>
          <w:sz w:val="20"/>
          <w:szCs w:val="20"/>
        </w:rPr>
        <w:lastRenderedPageBreak/>
        <w:t>Любые письма, записки, статьи, написанные иначе, считаются образчиками "простой", "народной" речи.</w:t>
      </w:r>
      <w:proofErr w:type="gramEnd"/>
      <w:r w:rsidRPr="002866D3">
        <w:rPr>
          <w:i/>
          <w:sz w:val="20"/>
          <w:szCs w:val="20"/>
        </w:rPr>
        <w:t xml:space="preserve"> Писать письмо таким языком уместно близкому другу, матери или отцу, но никак не предмету тайной страсти или Министру Магии. </w:t>
      </w:r>
    </w:p>
    <w:p w:rsidR="00504B66" w:rsidRPr="002866D3" w:rsidRDefault="00504B66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i/>
          <w:sz w:val="20"/>
          <w:szCs w:val="20"/>
        </w:rPr>
        <w:t xml:space="preserve">Другие игроки (особенно те, кто желает играть чопорных снобов) вправе оскорбиться, получив "неподобающе" написанное послание. </w:t>
      </w:r>
    </w:p>
    <w:p w:rsidR="00EC2F7F" w:rsidRDefault="00EC2F7F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Правила, применяющиеся для моделирования: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1)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Если слово (включая предлоги и местоимения) оканчивается на согласную букву, после согласной пишется ъ, моделирующий букву "ять". "Й" согласной буквой не считается!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2)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Приставки, оканчивающиеся на </w:t>
      </w:r>
      <w:proofErr w:type="gramStart"/>
      <w:r w:rsidRPr="002866D3">
        <w:rPr>
          <w:sz w:val="20"/>
          <w:szCs w:val="20"/>
        </w:rPr>
        <w:t>-з</w:t>
      </w:r>
      <w:proofErr w:type="gramEnd"/>
      <w:r w:rsidRPr="002866D3">
        <w:rPr>
          <w:sz w:val="20"/>
          <w:szCs w:val="20"/>
        </w:rPr>
        <w:t xml:space="preserve"> (из-, воз-, раз-, роз-, низ-), перед последующей с сохраняют з: </w:t>
      </w:r>
      <w:proofErr w:type="spellStart"/>
      <w:r w:rsidRPr="002866D3">
        <w:rPr>
          <w:sz w:val="20"/>
          <w:szCs w:val="20"/>
        </w:rPr>
        <w:t>разсказъ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разсуждать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возсоединить</w:t>
      </w:r>
      <w:proofErr w:type="spellEnd"/>
      <w:r w:rsidRPr="002866D3">
        <w:rPr>
          <w:sz w:val="20"/>
          <w:szCs w:val="20"/>
        </w:rPr>
        <w:t xml:space="preserve">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3)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В том случае, если прилагательное, местоимение, причастие или числительное в начальной форме оканчивается на </w:t>
      </w:r>
      <w:proofErr w:type="gramStart"/>
      <w:r w:rsidRPr="002866D3">
        <w:rPr>
          <w:sz w:val="20"/>
          <w:szCs w:val="20"/>
        </w:rPr>
        <w:t>-</w:t>
      </w:r>
      <w:proofErr w:type="spellStart"/>
      <w:r w:rsidRPr="002866D3">
        <w:rPr>
          <w:sz w:val="20"/>
          <w:szCs w:val="20"/>
        </w:rPr>
        <w:t>ы</w:t>
      </w:r>
      <w:proofErr w:type="gramEnd"/>
      <w:r w:rsidRPr="002866D3">
        <w:rPr>
          <w:sz w:val="20"/>
          <w:szCs w:val="20"/>
        </w:rPr>
        <w:t>й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ий</w:t>
      </w:r>
      <w:proofErr w:type="spellEnd"/>
      <w:r w:rsidRPr="002866D3">
        <w:rPr>
          <w:sz w:val="20"/>
          <w:szCs w:val="20"/>
        </w:rPr>
        <w:t xml:space="preserve"> (каждый, синий, бывший, горький, самый), то в родительном и винительном падежах мужского и среднего рода оно имело окончание -</w:t>
      </w:r>
      <w:proofErr w:type="spellStart"/>
      <w:r w:rsidRPr="002866D3">
        <w:rPr>
          <w:sz w:val="20"/>
          <w:szCs w:val="20"/>
        </w:rPr>
        <w:t>аго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яго</w:t>
      </w:r>
      <w:proofErr w:type="spellEnd"/>
      <w:r w:rsidRPr="002866D3">
        <w:rPr>
          <w:sz w:val="20"/>
          <w:szCs w:val="20"/>
        </w:rPr>
        <w:t xml:space="preserve">: </w:t>
      </w:r>
      <w:proofErr w:type="spellStart"/>
      <w:r w:rsidRPr="002866D3">
        <w:rPr>
          <w:sz w:val="20"/>
          <w:szCs w:val="20"/>
        </w:rPr>
        <w:t>каждаго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синяго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бывшаго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горькаго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самаго</w:t>
      </w:r>
      <w:proofErr w:type="spellEnd"/>
      <w:r w:rsidRPr="002866D3">
        <w:rPr>
          <w:sz w:val="20"/>
          <w:szCs w:val="20"/>
        </w:rPr>
        <w:t xml:space="preserve">. Например: «яблоки </w:t>
      </w:r>
      <w:proofErr w:type="spellStart"/>
      <w:r w:rsidRPr="002866D3">
        <w:rPr>
          <w:sz w:val="20"/>
          <w:szCs w:val="20"/>
        </w:rPr>
        <w:t>самаго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лучшаго</w:t>
      </w:r>
      <w:proofErr w:type="spellEnd"/>
      <w:r w:rsidRPr="002866D3">
        <w:rPr>
          <w:sz w:val="20"/>
          <w:szCs w:val="20"/>
        </w:rPr>
        <w:t xml:space="preserve"> сорта».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4)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В женском и среднем роде вместо окончаний </w:t>
      </w:r>
      <w:proofErr w:type="gramStart"/>
      <w:r w:rsidRPr="002866D3">
        <w:rPr>
          <w:sz w:val="20"/>
          <w:szCs w:val="20"/>
        </w:rPr>
        <w:t>-</w:t>
      </w:r>
      <w:proofErr w:type="spellStart"/>
      <w:r w:rsidRPr="002866D3">
        <w:rPr>
          <w:sz w:val="20"/>
          <w:szCs w:val="20"/>
        </w:rPr>
        <w:t>ы</w:t>
      </w:r>
      <w:proofErr w:type="gramEnd"/>
      <w:r w:rsidRPr="002866D3">
        <w:rPr>
          <w:sz w:val="20"/>
          <w:szCs w:val="20"/>
        </w:rPr>
        <w:t>е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ие</w:t>
      </w:r>
      <w:proofErr w:type="spellEnd"/>
      <w:r w:rsidRPr="002866D3">
        <w:rPr>
          <w:sz w:val="20"/>
          <w:szCs w:val="20"/>
        </w:rPr>
        <w:t xml:space="preserve"> употребляются окончания -</w:t>
      </w:r>
      <w:proofErr w:type="spellStart"/>
      <w:r w:rsidRPr="002866D3">
        <w:rPr>
          <w:sz w:val="20"/>
          <w:szCs w:val="20"/>
        </w:rPr>
        <w:t>ыя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ия</w:t>
      </w:r>
      <w:proofErr w:type="spellEnd"/>
      <w:r w:rsidRPr="002866D3">
        <w:rPr>
          <w:sz w:val="20"/>
          <w:szCs w:val="20"/>
        </w:rPr>
        <w:t xml:space="preserve">: </w:t>
      </w:r>
      <w:proofErr w:type="spellStart"/>
      <w:r w:rsidRPr="002866D3">
        <w:rPr>
          <w:sz w:val="20"/>
          <w:szCs w:val="20"/>
        </w:rPr>
        <w:t>русския</w:t>
      </w:r>
      <w:proofErr w:type="spellEnd"/>
      <w:r w:rsidRPr="002866D3">
        <w:rPr>
          <w:sz w:val="20"/>
          <w:szCs w:val="20"/>
        </w:rPr>
        <w:t xml:space="preserve"> песни, </w:t>
      </w:r>
      <w:proofErr w:type="spellStart"/>
      <w:r w:rsidRPr="002866D3">
        <w:rPr>
          <w:sz w:val="20"/>
          <w:szCs w:val="20"/>
        </w:rPr>
        <w:t>новыя</w:t>
      </w:r>
      <w:proofErr w:type="spellEnd"/>
      <w:r w:rsidRPr="002866D3">
        <w:rPr>
          <w:sz w:val="20"/>
          <w:szCs w:val="20"/>
        </w:rPr>
        <w:t xml:space="preserve"> кресла. Окончания </w:t>
      </w:r>
      <w:proofErr w:type="gramStart"/>
      <w:r w:rsidRPr="002866D3">
        <w:rPr>
          <w:sz w:val="20"/>
          <w:szCs w:val="20"/>
        </w:rPr>
        <w:t>-</w:t>
      </w:r>
      <w:proofErr w:type="spellStart"/>
      <w:r w:rsidRPr="002866D3">
        <w:rPr>
          <w:sz w:val="20"/>
          <w:szCs w:val="20"/>
        </w:rPr>
        <w:t>ы</w:t>
      </w:r>
      <w:proofErr w:type="gramEnd"/>
      <w:r w:rsidRPr="002866D3">
        <w:rPr>
          <w:sz w:val="20"/>
          <w:szCs w:val="20"/>
        </w:rPr>
        <w:t>е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ие</w:t>
      </w:r>
      <w:proofErr w:type="spellEnd"/>
      <w:r w:rsidRPr="002866D3">
        <w:rPr>
          <w:sz w:val="20"/>
          <w:szCs w:val="20"/>
        </w:rPr>
        <w:t xml:space="preserve"> употребляется только со словами мужского рода: новые столы, хорошие дома. При перечислении слов женского и среднего рода употребляется окончание </w:t>
      </w:r>
      <w:proofErr w:type="gramStart"/>
      <w:r w:rsidRPr="002866D3">
        <w:rPr>
          <w:sz w:val="20"/>
          <w:szCs w:val="20"/>
        </w:rPr>
        <w:t>-</w:t>
      </w:r>
      <w:proofErr w:type="spellStart"/>
      <w:r w:rsidRPr="002866D3">
        <w:rPr>
          <w:sz w:val="20"/>
          <w:szCs w:val="20"/>
        </w:rPr>
        <w:t>ы</w:t>
      </w:r>
      <w:proofErr w:type="gramEnd"/>
      <w:r w:rsidRPr="002866D3">
        <w:rPr>
          <w:sz w:val="20"/>
          <w:szCs w:val="20"/>
        </w:rPr>
        <w:t>я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ия</w:t>
      </w:r>
      <w:proofErr w:type="spellEnd"/>
      <w:r w:rsidRPr="002866D3">
        <w:rPr>
          <w:sz w:val="20"/>
          <w:szCs w:val="20"/>
        </w:rPr>
        <w:t xml:space="preserve">: </w:t>
      </w:r>
      <w:proofErr w:type="spellStart"/>
      <w:r w:rsidRPr="002866D3">
        <w:rPr>
          <w:sz w:val="20"/>
          <w:szCs w:val="20"/>
        </w:rPr>
        <w:t>новыя</w:t>
      </w:r>
      <w:proofErr w:type="spellEnd"/>
      <w:r w:rsidRPr="002866D3">
        <w:rPr>
          <w:sz w:val="20"/>
          <w:szCs w:val="20"/>
        </w:rPr>
        <w:t xml:space="preserve"> песни, кресла и мечты. Для обозначения совокупностей, в которых участвуют существительные мужского рода, употребляется окончание </w:t>
      </w:r>
      <w:proofErr w:type="gramStart"/>
      <w:r w:rsidRPr="002866D3">
        <w:rPr>
          <w:sz w:val="20"/>
          <w:szCs w:val="20"/>
        </w:rPr>
        <w:t>-</w:t>
      </w:r>
      <w:proofErr w:type="spellStart"/>
      <w:r w:rsidRPr="002866D3">
        <w:rPr>
          <w:sz w:val="20"/>
          <w:szCs w:val="20"/>
        </w:rPr>
        <w:t>ы</w:t>
      </w:r>
      <w:proofErr w:type="gramEnd"/>
      <w:r w:rsidRPr="002866D3">
        <w:rPr>
          <w:sz w:val="20"/>
          <w:szCs w:val="20"/>
        </w:rPr>
        <w:t>е</w:t>
      </w:r>
      <w:proofErr w:type="spellEnd"/>
      <w:r w:rsidRPr="002866D3">
        <w:rPr>
          <w:sz w:val="20"/>
          <w:szCs w:val="20"/>
        </w:rPr>
        <w:t>, -</w:t>
      </w:r>
      <w:proofErr w:type="spellStart"/>
      <w:r w:rsidRPr="002866D3">
        <w:rPr>
          <w:sz w:val="20"/>
          <w:szCs w:val="20"/>
        </w:rPr>
        <w:t>иe</w:t>
      </w:r>
      <w:proofErr w:type="spellEnd"/>
      <w:r w:rsidRPr="002866D3">
        <w:rPr>
          <w:sz w:val="20"/>
          <w:szCs w:val="20"/>
        </w:rPr>
        <w:t xml:space="preserve">: новые журналы, книги и издания.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5)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>В женском роде вместо "они" пишется "</w:t>
      </w:r>
      <w:proofErr w:type="spellStart"/>
      <w:r w:rsidRPr="002866D3">
        <w:rPr>
          <w:sz w:val="20"/>
          <w:szCs w:val="20"/>
        </w:rPr>
        <w:t>оне</w:t>
      </w:r>
      <w:proofErr w:type="spellEnd"/>
      <w:r w:rsidRPr="002866D3">
        <w:rPr>
          <w:sz w:val="20"/>
          <w:szCs w:val="20"/>
        </w:rPr>
        <w:t xml:space="preserve">"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6)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>В женском роде местоимения "она" в родительном падеже пишется как "</w:t>
      </w:r>
      <w:proofErr w:type="spellStart"/>
      <w:r w:rsidRPr="002866D3">
        <w:rPr>
          <w:sz w:val="20"/>
          <w:szCs w:val="20"/>
        </w:rPr>
        <w:t>ея</w:t>
      </w:r>
      <w:proofErr w:type="spellEnd"/>
      <w:r w:rsidRPr="002866D3">
        <w:rPr>
          <w:sz w:val="20"/>
          <w:szCs w:val="20"/>
        </w:rPr>
        <w:t>" или "</w:t>
      </w:r>
      <w:proofErr w:type="spellStart"/>
      <w:r w:rsidRPr="002866D3">
        <w:rPr>
          <w:sz w:val="20"/>
          <w:szCs w:val="20"/>
        </w:rPr>
        <w:t>нея</w:t>
      </w:r>
      <w:proofErr w:type="spellEnd"/>
      <w:r w:rsidRPr="002866D3">
        <w:rPr>
          <w:sz w:val="20"/>
          <w:szCs w:val="20"/>
        </w:rPr>
        <w:t xml:space="preserve">". То же правило применимо к притяжательному местоимению женского рода.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>Пример:</w:t>
      </w:r>
      <w:r w:rsidRPr="002866D3">
        <w:rPr>
          <w:sz w:val="20"/>
          <w:szCs w:val="20"/>
        </w:rPr>
        <w:t xml:space="preserve"> </w:t>
      </w:r>
      <w:proofErr w:type="spellStart"/>
      <w:r w:rsidRPr="00EC2F7F">
        <w:rPr>
          <w:i/>
          <w:sz w:val="20"/>
          <w:szCs w:val="20"/>
        </w:rPr>
        <w:t>Онъ</w:t>
      </w:r>
      <w:proofErr w:type="spellEnd"/>
      <w:r w:rsidRPr="00EC2F7F">
        <w:rPr>
          <w:i/>
          <w:sz w:val="20"/>
          <w:szCs w:val="20"/>
        </w:rPr>
        <w:t xml:space="preserve"> </w:t>
      </w:r>
      <w:proofErr w:type="spellStart"/>
      <w:r w:rsidRPr="00EC2F7F">
        <w:rPr>
          <w:i/>
          <w:sz w:val="20"/>
          <w:szCs w:val="20"/>
        </w:rPr>
        <w:t>взялъ</w:t>
      </w:r>
      <w:proofErr w:type="spellEnd"/>
      <w:r w:rsidRPr="00EC2F7F">
        <w:rPr>
          <w:i/>
          <w:sz w:val="20"/>
          <w:szCs w:val="20"/>
        </w:rPr>
        <w:t xml:space="preserve"> </w:t>
      </w:r>
      <w:proofErr w:type="spellStart"/>
      <w:r w:rsidRPr="00EC2F7F">
        <w:rPr>
          <w:i/>
          <w:sz w:val="20"/>
          <w:szCs w:val="20"/>
        </w:rPr>
        <w:t>ея</w:t>
      </w:r>
      <w:proofErr w:type="spellEnd"/>
      <w:r w:rsidRPr="00EC2F7F">
        <w:rPr>
          <w:i/>
          <w:sz w:val="20"/>
          <w:szCs w:val="20"/>
        </w:rPr>
        <w:t xml:space="preserve"> (чью?) книгу и </w:t>
      </w:r>
      <w:proofErr w:type="spellStart"/>
      <w:r w:rsidRPr="00EC2F7F">
        <w:rPr>
          <w:i/>
          <w:sz w:val="20"/>
          <w:szCs w:val="20"/>
        </w:rPr>
        <w:t>отдалъ</w:t>
      </w:r>
      <w:proofErr w:type="spellEnd"/>
      <w:r w:rsidRPr="00EC2F7F">
        <w:rPr>
          <w:i/>
          <w:sz w:val="20"/>
          <w:szCs w:val="20"/>
        </w:rPr>
        <w:t xml:space="preserve"> её (книгу, вин.), навсегда </w:t>
      </w:r>
      <w:proofErr w:type="spellStart"/>
      <w:r w:rsidRPr="00EC2F7F">
        <w:rPr>
          <w:i/>
          <w:sz w:val="20"/>
          <w:szCs w:val="20"/>
        </w:rPr>
        <w:t>ея</w:t>
      </w:r>
      <w:proofErr w:type="spellEnd"/>
      <w:r w:rsidRPr="00EC2F7F">
        <w:rPr>
          <w:i/>
          <w:sz w:val="20"/>
          <w:szCs w:val="20"/>
        </w:rPr>
        <w:t xml:space="preserve"> (родит</w:t>
      </w:r>
      <w:proofErr w:type="gramStart"/>
      <w:r w:rsidRPr="00EC2F7F">
        <w:rPr>
          <w:i/>
          <w:sz w:val="20"/>
          <w:szCs w:val="20"/>
        </w:rPr>
        <w:t xml:space="preserve">., </w:t>
      </w:r>
      <w:proofErr w:type="gramEnd"/>
      <w:r w:rsidRPr="00EC2F7F">
        <w:rPr>
          <w:i/>
          <w:sz w:val="20"/>
          <w:szCs w:val="20"/>
        </w:rPr>
        <w:t>кого?) лишившись.</w:t>
      </w:r>
      <w:r w:rsidRPr="002866D3">
        <w:rPr>
          <w:sz w:val="20"/>
          <w:szCs w:val="20"/>
        </w:rPr>
        <w:t xml:space="preserve"> </w:t>
      </w:r>
    </w:p>
    <w:p w:rsidR="00504B66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EC2F7F" w:rsidRPr="002866D3" w:rsidRDefault="00EC2F7F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lastRenderedPageBreak/>
        <w:t>Пара советов тем, кто в ужасе: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1)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Приведенные выше правила не являются строгими. Конечно, на игре никто не будет проверять ваши </w:t>
      </w:r>
      <w:proofErr w:type="gramStart"/>
      <w:r w:rsidRPr="002866D3">
        <w:rPr>
          <w:sz w:val="20"/>
          <w:szCs w:val="20"/>
        </w:rPr>
        <w:t>письма</w:t>
      </w:r>
      <w:proofErr w:type="gramEnd"/>
      <w:r w:rsidRPr="002866D3">
        <w:rPr>
          <w:sz w:val="20"/>
          <w:szCs w:val="20"/>
        </w:rPr>
        <w:t xml:space="preserve"> и выставлять оценки. Никто не сочтет невежливым, если вместо "</w:t>
      </w:r>
      <w:proofErr w:type="spellStart"/>
      <w:r w:rsidRPr="002866D3">
        <w:rPr>
          <w:sz w:val="20"/>
          <w:szCs w:val="20"/>
        </w:rPr>
        <w:t>Счастливцемъ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станетъ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тотъ</w:t>
      </w:r>
      <w:proofErr w:type="spellEnd"/>
      <w:r w:rsidRPr="002866D3">
        <w:rPr>
          <w:sz w:val="20"/>
          <w:szCs w:val="20"/>
        </w:rPr>
        <w:t xml:space="preserve"> юноша, </w:t>
      </w:r>
      <w:proofErr w:type="spellStart"/>
      <w:r w:rsidRPr="002866D3">
        <w:rPr>
          <w:sz w:val="20"/>
          <w:szCs w:val="20"/>
        </w:rPr>
        <w:t>котораго</w:t>
      </w:r>
      <w:proofErr w:type="spellEnd"/>
      <w:r w:rsidRPr="002866D3">
        <w:rPr>
          <w:sz w:val="20"/>
          <w:szCs w:val="20"/>
        </w:rPr>
        <w:t xml:space="preserve"> Вы полюбите" Вы напишите "</w:t>
      </w:r>
      <w:proofErr w:type="spellStart"/>
      <w:r w:rsidRPr="002866D3">
        <w:rPr>
          <w:sz w:val="20"/>
          <w:szCs w:val="20"/>
        </w:rPr>
        <w:t>Счастливцемъ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станетъ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тотъ</w:t>
      </w:r>
      <w:proofErr w:type="spellEnd"/>
      <w:r w:rsidRPr="002866D3">
        <w:rPr>
          <w:sz w:val="20"/>
          <w:szCs w:val="20"/>
        </w:rPr>
        <w:t xml:space="preserve"> юноша, которого Вы полюбите". Главное здесь - сохранение общей стилистики и манеры речи. Помните, все это - исключительно для вашего удовольствия и большего погружения в эпоху.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2)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Стиль - это не только орфография. Многие современные слова имеют устаревшие или редко </w:t>
      </w:r>
      <w:proofErr w:type="spellStart"/>
      <w:r w:rsidRPr="002866D3">
        <w:rPr>
          <w:sz w:val="20"/>
          <w:szCs w:val="20"/>
        </w:rPr>
        <w:t>употребимые</w:t>
      </w:r>
      <w:proofErr w:type="spellEnd"/>
      <w:r w:rsidRPr="002866D3">
        <w:rPr>
          <w:sz w:val="20"/>
          <w:szCs w:val="20"/>
        </w:rPr>
        <w:t xml:space="preserve"> аналоги. Ниже мы приводим очень краткий словарь слов и выражений, который, надеемся, поможет сделать вашу речь чуть более "викторианской". </w:t>
      </w:r>
      <w:proofErr w:type="gramStart"/>
      <w:r w:rsidRPr="002866D3">
        <w:rPr>
          <w:sz w:val="20"/>
          <w:szCs w:val="20"/>
        </w:rPr>
        <w:t xml:space="preserve">Только не свалитесь в "аз </w:t>
      </w:r>
      <w:proofErr w:type="spellStart"/>
      <w:r w:rsidRPr="002866D3">
        <w:rPr>
          <w:sz w:val="20"/>
          <w:szCs w:val="20"/>
        </w:rPr>
        <w:t>есьм</w:t>
      </w:r>
      <w:proofErr w:type="spellEnd"/>
      <w:r w:rsidRPr="002866D3">
        <w:rPr>
          <w:sz w:val="20"/>
          <w:szCs w:val="20"/>
        </w:rPr>
        <w:t xml:space="preserve"> Царь!" :) </w:t>
      </w:r>
      <w:proofErr w:type="gramEnd"/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i/>
          <w:sz w:val="20"/>
          <w:szCs w:val="20"/>
          <w:u w:val="single"/>
        </w:rPr>
        <w:t>Дурацкий</w:t>
      </w:r>
      <w:proofErr w:type="gramEnd"/>
      <w:r w:rsidRPr="002866D3">
        <w:rPr>
          <w:sz w:val="20"/>
          <w:szCs w:val="20"/>
          <w:u w:val="single"/>
        </w:rPr>
        <w:t xml:space="preserve"> </w:t>
      </w:r>
      <w:r w:rsidRPr="002866D3">
        <w:rPr>
          <w:sz w:val="20"/>
          <w:szCs w:val="20"/>
        </w:rPr>
        <w:t xml:space="preserve">- нелепый, смехотворный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Тот, Та, Те</w:t>
      </w:r>
      <w:r w:rsidRPr="002866D3">
        <w:rPr>
          <w:sz w:val="20"/>
          <w:szCs w:val="20"/>
        </w:rPr>
        <w:t xml:space="preserve"> - Оный, Оная, Оные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 xml:space="preserve">Которых </w:t>
      </w:r>
      <w:r w:rsidRPr="002866D3">
        <w:rPr>
          <w:sz w:val="20"/>
          <w:szCs w:val="20"/>
        </w:rPr>
        <w:t xml:space="preserve">- Коих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Девушка</w:t>
      </w:r>
      <w:r w:rsidRPr="002866D3">
        <w:rPr>
          <w:i/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- барышня, сударыня, леди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Парень</w:t>
      </w:r>
      <w:r w:rsidRPr="002866D3">
        <w:rPr>
          <w:sz w:val="20"/>
          <w:szCs w:val="20"/>
          <w:u w:val="single"/>
        </w:rPr>
        <w:t xml:space="preserve"> </w:t>
      </w:r>
      <w:r w:rsidRPr="002866D3">
        <w:rPr>
          <w:sz w:val="20"/>
          <w:szCs w:val="20"/>
        </w:rPr>
        <w:t xml:space="preserve">- юноша, </w:t>
      </w:r>
      <w:proofErr w:type="spellStart"/>
      <w:r w:rsidRPr="002866D3">
        <w:rPr>
          <w:sz w:val="20"/>
          <w:szCs w:val="20"/>
        </w:rPr>
        <w:t>отрокъ</w:t>
      </w:r>
      <w:proofErr w:type="spellEnd"/>
      <w:r w:rsidRPr="002866D3">
        <w:rPr>
          <w:sz w:val="20"/>
          <w:szCs w:val="20"/>
        </w:rPr>
        <w:t xml:space="preserve">, молодой </w:t>
      </w:r>
      <w:proofErr w:type="spellStart"/>
      <w:r w:rsidRPr="002866D3">
        <w:rPr>
          <w:sz w:val="20"/>
          <w:szCs w:val="20"/>
        </w:rPr>
        <w:t>господинъ</w:t>
      </w:r>
      <w:proofErr w:type="spellEnd"/>
      <w:r w:rsidRPr="002866D3">
        <w:rPr>
          <w:sz w:val="20"/>
          <w:szCs w:val="20"/>
        </w:rPr>
        <w:t xml:space="preserve">. </w:t>
      </w:r>
    </w:p>
    <w:p w:rsidR="00504B66" w:rsidRPr="002866D3" w:rsidRDefault="00504B66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i/>
          <w:sz w:val="20"/>
          <w:szCs w:val="20"/>
        </w:rPr>
        <w:t xml:space="preserve">Пожалуйста, если хотите играть в куртуазную речь, помните о том, что слово "парень" - простонародное слово, парнями и </w:t>
      </w:r>
      <w:proofErr w:type="gramStart"/>
      <w:r w:rsidRPr="002866D3">
        <w:rPr>
          <w:i/>
          <w:sz w:val="20"/>
          <w:szCs w:val="20"/>
        </w:rPr>
        <w:t>девками</w:t>
      </w:r>
      <w:proofErr w:type="gramEnd"/>
      <w:r w:rsidRPr="002866D3">
        <w:rPr>
          <w:i/>
          <w:sz w:val="20"/>
          <w:szCs w:val="20"/>
        </w:rPr>
        <w:t xml:space="preserve"> в деревнях называли молодых мужчин и женщин, пока еще не связанных узами брака. Если Вы не хотите, чтобы предмет страсти называл Вас "моя </w:t>
      </w:r>
      <w:proofErr w:type="gramStart"/>
      <w:r w:rsidRPr="002866D3">
        <w:rPr>
          <w:i/>
          <w:sz w:val="20"/>
          <w:szCs w:val="20"/>
        </w:rPr>
        <w:t>девка</w:t>
      </w:r>
      <w:proofErr w:type="gramEnd"/>
      <w:r w:rsidRPr="002866D3">
        <w:rPr>
          <w:i/>
          <w:sz w:val="20"/>
          <w:szCs w:val="20"/>
        </w:rPr>
        <w:t xml:space="preserve">", не говорите о нем "мой парень", скажите лучше "мой возлюбленный/нареченный", "предмет сердца", "свет моих очей".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i/>
          <w:sz w:val="20"/>
          <w:szCs w:val="20"/>
          <w:u w:val="single"/>
        </w:rPr>
        <w:t>Потому что</w:t>
      </w:r>
      <w:r w:rsidRPr="002866D3">
        <w:rPr>
          <w:sz w:val="20"/>
          <w:szCs w:val="20"/>
        </w:rPr>
        <w:t xml:space="preserve"> - ибо (не рекомендуем в устной речи :)) </w:t>
      </w:r>
      <w:proofErr w:type="gramEnd"/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 xml:space="preserve">Случай </w:t>
      </w:r>
      <w:r w:rsidRPr="002866D3">
        <w:rPr>
          <w:sz w:val="20"/>
          <w:szCs w:val="20"/>
        </w:rPr>
        <w:t xml:space="preserve">- оказия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Смущение, неприятная ситуация</w:t>
      </w:r>
      <w:r w:rsidRPr="002866D3">
        <w:rPr>
          <w:sz w:val="20"/>
          <w:szCs w:val="20"/>
        </w:rPr>
        <w:t xml:space="preserve"> - конфуз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i/>
          <w:sz w:val="20"/>
          <w:szCs w:val="20"/>
          <w:u w:val="single"/>
        </w:rPr>
        <w:t>Съесть, выпить</w:t>
      </w:r>
      <w:r w:rsidRPr="002866D3">
        <w:rPr>
          <w:sz w:val="20"/>
          <w:szCs w:val="20"/>
        </w:rPr>
        <w:t xml:space="preserve"> - откушать, отведать (Пример:</w:t>
      </w:r>
      <w:proofErr w:type="gram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 xml:space="preserve">"Не изволите ли откушать чаю?") </w:t>
      </w:r>
      <w:proofErr w:type="gramEnd"/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Как дела?</w:t>
      </w:r>
      <w:r w:rsidRPr="002866D3">
        <w:rPr>
          <w:sz w:val="20"/>
          <w:szCs w:val="20"/>
        </w:rPr>
        <w:t xml:space="preserve"> - Как поживаете?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Вежливость</w:t>
      </w:r>
      <w:r w:rsidRPr="002866D3">
        <w:rPr>
          <w:sz w:val="20"/>
          <w:szCs w:val="20"/>
        </w:rPr>
        <w:t xml:space="preserve"> - куртуазность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Очень</w:t>
      </w:r>
      <w:r w:rsidRPr="002866D3">
        <w:rPr>
          <w:sz w:val="20"/>
          <w:szCs w:val="20"/>
        </w:rPr>
        <w:t xml:space="preserve"> - весьма (</w:t>
      </w:r>
      <w:r w:rsidRPr="002866D3">
        <w:rPr>
          <w:b/>
          <w:i/>
          <w:sz w:val="20"/>
          <w:szCs w:val="20"/>
        </w:rPr>
        <w:t>Пример:</w:t>
      </w:r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вместо</w:t>
      </w:r>
      <w:proofErr w:type="gramEnd"/>
      <w:r w:rsidRPr="002866D3">
        <w:rPr>
          <w:sz w:val="20"/>
          <w:szCs w:val="20"/>
        </w:rPr>
        <w:t xml:space="preserve"> "Он довольно вежливый парень" можно сказать "Он весьма куртуазный молодой </w:t>
      </w:r>
      <w:proofErr w:type="spellStart"/>
      <w:r w:rsidRPr="002866D3">
        <w:rPr>
          <w:sz w:val="20"/>
          <w:szCs w:val="20"/>
        </w:rPr>
        <w:t>господинъ</w:t>
      </w:r>
      <w:proofErr w:type="spellEnd"/>
      <w:r w:rsidRPr="002866D3">
        <w:rPr>
          <w:sz w:val="20"/>
          <w:szCs w:val="20"/>
        </w:rPr>
        <w:t xml:space="preserve">")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 xml:space="preserve">Не </w:t>
      </w:r>
      <w:r w:rsidRPr="002866D3">
        <w:rPr>
          <w:sz w:val="20"/>
          <w:szCs w:val="20"/>
        </w:rPr>
        <w:t xml:space="preserve">- отнюдь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2866D3">
        <w:rPr>
          <w:i/>
          <w:sz w:val="20"/>
          <w:szCs w:val="20"/>
          <w:u w:val="single"/>
        </w:rPr>
        <w:lastRenderedPageBreak/>
        <w:t>Дебилизм</w:t>
      </w:r>
      <w:proofErr w:type="spellEnd"/>
      <w:r w:rsidRPr="002866D3">
        <w:rPr>
          <w:sz w:val="20"/>
          <w:szCs w:val="20"/>
        </w:rPr>
        <w:t xml:space="preserve"> - несусветная глупость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i/>
          <w:sz w:val="20"/>
          <w:szCs w:val="20"/>
          <w:u w:val="single"/>
        </w:rPr>
        <w:t>Этот, эта</w:t>
      </w:r>
      <w:r w:rsidRPr="002866D3">
        <w:rPr>
          <w:sz w:val="20"/>
          <w:szCs w:val="20"/>
        </w:rPr>
        <w:t xml:space="preserve"> - сей, сия (</w:t>
      </w:r>
      <w:r w:rsidRPr="002866D3">
        <w:rPr>
          <w:b/>
          <w:i/>
          <w:sz w:val="20"/>
          <w:szCs w:val="20"/>
        </w:rPr>
        <w:t>Пример:</w:t>
      </w:r>
      <w:proofErr w:type="gramEnd"/>
      <w:r w:rsidRPr="002866D3">
        <w:rPr>
          <w:sz w:val="20"/>
          <w:szCs w:val="20"/>
        </w:rPr>
        <w:t xml:space="preserve"> "Так Вы идете в </w:t>
      </w:r>
      <w:proofErr w:type="spellStart"/>
      <w:r w:rsidRPr="002866D3">
        <w:rPr>
          <w:sz w:val="20"/>
          <w:szCs w:val="20"/>
        </w:rPr>
        <w:t>Хогсмидт</w:t>
      </w:r>
      <w:proofErr w:type="spellEnd"/>
      <w:r w:rsidRPr="002866D3">
        <w:rPr>
          <w:sz w:val="20"/>
          <w:szCs w:val="20"/>
        </w:rPr>
        <w:t xml:space="preserve">? </w:t>
      </w:r>
      <w:proofErr w:type="gramStart"/>
      <w:r w:rsidRPr="002866D3">
        <w:rPr>
          <w:sz w:val="20"/>
          <w:szCs w:val="20"/>
        </w:rPr>
        <w:t xml:space="preserve">Сия оказия весьма кстати!") </w:t>
      </w:r>
      <w:proofErr w:type="gramEnd"/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>Хотеть, намереваться</w:t>
      </w:r>
      <w:r w:rsidRPr="002866D3">
        <w:rPr>
          <w:sz w:val="20"/>
          <w:szCs w:val="20"/>
        </w:rPr>
        <w:t xml:space="preserve"> - изволить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i/>
          <w:sz w:val="20"/>
          <w:szCs w:val="20"/>
          <w:u w:val="single"/>
        </w:rPr>
        <w:t xml:space="preserve">Уродина </w:t>
      </w:r>
      <w:r w:rsidRPr="002866D3">
        <w:rPr>
          <w:sz w:val="20"/>
          <w:szCs w:val="20"/>
        </w:rPr>
        <w:t xml:space="preserve">- </w:t>
      </w:r>
      <w:proofErr w:type="gramStart"/>
      <w:r w:rsidRPr="002866D3">
        <w:rPr>
          <w:sz w:val="20"/>
          <w:szCs w:val="20"/>
        </w:rPr>
        <w:t>образина</w:t>
      </w:r>
      <w:proofErr w:type="gramEnd"/>
      <w:r w:rsidRPr="002866D3">
        <w:rPr>
          <w:sz w:val="20"/>
          <w:szCs w:val="20"/>
        </w:rPr>
        <w:t xml:space="preserve"> </w:t>
      </w: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</w:p>
    <w:p w:rsidR="00504B66" w:rsidRPr="002866D3" w:rsidRDefault="00504B66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3)</w:t>
      </w:r>
      <w:r w:rsidR="009B6663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Если Вы все еще в ужасе, настоятельно рекомендуем прочесть хотя бы одно произведение Бориса Акунина. </w:t>
      </w:r>
      <w:proofErr w:type="gramStart"/>
      <w:r w:rsidRPr="002866D3">
        <w:rPr>
          <w:sz w:val="20"/>
          <w:szCs w:val="20"/>
        </w:rPr>
        <w:t>После его книг начинаешь говорить таким языком совершенно непроизвольно :)</w:t>
      </w:r>
      <w:proofErr w:type="gramEnd"/>
    </w:p>
    <w:p w:rsidR="009B6663" w:rsidRPr="002866D3" w:rsidRDefault="009B6663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9B6663" w:rsidRPr="002866D3" w:rsidRDefault="009B6663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Правила по ментальным </w:t>
      </w:r>
      <w:r w:rsidR="00EC2F7F" w:rsidRPr="002866D3">
        <w:rPr>
          <w:b/>
          <w:sz w:val="20"/>
          <w:szCs w:val="20"/>
        </w:rPr>
        <w:t>взаимодействиям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Ментальная магия и ментальное взаимодействие на игре.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Уровень воли — это цифра вашей личной ментальной силы, которая используется в большинстве ментальных заклинаний.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На игре у игроков только 5 уровней </w:t>
      </w:r>
      <w:proofErr w:type="spellStart"/>
      <w:r w:rsidRPr="002866D3">
        <w:rPr>
          <w:sz w:val="20"/>
          <w:szCs w:val="20"/>
        </w:rPr>
        <w:t>ментала</w:t>
      </w:r>
      <w:proofErr w:type="spellEnd"/>
      <w:r w:rsidRPr="002866D3">
        <w:rPr>
          <w:sz w:val="20"/>
          <w:szCs w:val="20"/>
        </w:rPr>
        <w:t xml:space="preserve">. У </w:t>
      </w:r>
      <w:proofErr w:type="spellStart"/>
      <w:r w:rsidRPr="002866D3">
        <w:rPr>
          <w:sz w:val="20"/>
          <w:szCs w:val="20"/>
        </w:rPr>
        <w:t>техов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НЕХов</w:t>
      </w:r>
      <w:proofErr w:type="spellEnd"/>
      <w:r w:rsidRPr="002866D3">
        <w:rPr>
          <w:sz w:val="20"/>
          <w:szCs w:val="20"/>
        </w:rPr>
        <w:t xml:space="preserve"> и </w:t>
      </w:r>
      <w:proofErr w:type="spellStart"/>
      <w:r w:rsidRPr="002866D3">
        <w:rPr>
          <w:sz w:val="20"/>
          <w:szCs w:val="20"/>
        </w:rPr>
        <w:t>бафов</w:t>
      </w:r>
      <w:proofErr w:type="spellEnd"/>
      <w:r w:rsidRPr="002866D3">
        <w:rPr>
          <w:sz w:val="20"/>
          <w:szCs w:val="20"/>
        </w:rPr>
        <w:t xml:space="preserve"> - могут быть выше.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1.</w:t>
      </w:r>
      <w:r w:rsidRPr="002866D3">
        <w:rPr>
          <w:sz w:val="20"/>
          <w:szCs w:val="20"/>
        </w:rPr>
        <w:t xml:space="preserve"> Дети, магические инвалиды, или персонажи, у которых провал в </w:t>
      </w:r>
      <w:proofErr w:type="spellStart"/>
      <w:r w:rsidRPr="002866D3">
        <w:rPr>
          <w:sz w:val="20"/>
          <w:szCs w:val="20"/>
        </w:rPr>
        <w:t>ментале</w:t>
      </w:r>
      <w:proofErr w:type="spellEnd"/>
      <w:r w:rsidRPr="002866D3">
        <w:rPr>
          <w:sz w:val="20"/>
          <w:szCs w:val="20"/>
        </w:rPr>
        <w:t xml:space="preserve">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2.</w:t>
      </w:r>
      <w:r w:rsidRPr="002866D3">
        <w:rPr>
          <w:sz w:val="20"/>
          <w:szCs w:val="20"/>
        </w:rPr>
        <w:t xml:space="preserve"> Вы знаете о ментальной магии и получили базовый ку</w:t>
      </w:r>
      <w:proofErr w:type="gramStart"/>
      <w:r w:rsidRPr="002866D3">
        <w:rPr>
          <w:sz w:val="20"/>
          <w:szCs w:val="20"/>
        </w:rPr>
        <w:t>рс в шк</w:t>
      </w:r>
      <w:proofErr w:type="gramEnd"/>
      <w:r w:rsidRPr="002866D3">
        <w:rPr>
          <w:sz w:val="20"/>
          <w:szCs w:val="20"/>
        </w:rPr>
        <w:t xml:space="preserve">оле.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3.</w:t>
      </w:r>
      <w:r w:rsidR="003152C5" w:rsidRPr="002866D3">
        <w:rPr>
          <w:b/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По окончании школы Вы занимались ментальной магией около 5 лет, либо обладаете талантом.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4.</w:t>
      </w:r>
      <w:r w:rsidRPr="002866D3">
        <w:rPr>
          <w:sz w:val="20"/>
          <w:szCs w:val="20"/>
        </w:rPr>
        <w:t xml:space="preserve"> Вы великолепный </w:t>
      </w:r>
      <w:proofErr w:type="spellStart"/>
      <w:r w:rsidRPr="002866D3">
        <w:rPr>
          <w:sz w:val="20"/>
          <w:szCs w:val="20"/>
        </w:rPr>
        <w:t>менталист</w:t>
      </w:r>
      <w:proofErr w:type="spellEnd"/>
      <w:r w:rsidRPr="002866D3">
        <w:rPr>
          <w:sz w:val="20"/>
          <w:szCs w:val="20"/>
        </w:rPr>
        <w:t xml:space="preserve"> с высоким уровнем воли, а если Вам еще нет 40, то Вы просто герой.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5.</w:t>
      </w:r>
      <w:r w:rsidRPr="002866D3">
        <w:rPr>
          <w:sz w:val="20"/>
          <w:szCs w:val="20"/>
        </w:rPr>
        <w:t xml:space="preserve"> Поздравляем, Вам почти нет </w:t>
      </w:r>
      <w:proofErr w:type="gramStart"/>
      <w:r w:rsidRPr="002866D3">
        <w:rPr>
          <w:sz w:val="20"/>
          <w:szCs w:val="20"/>
        </w:rPr>
        <w:t>равных</w:t>
      </w:r>
      <w:proofErr w:type="gramEnd"/>
      <w:r w:rsidRPr="002866D3">
        <w:rPr>
          <w:sz w:val="20"/>
          <w:szCs w:val="20"/>
        </w:rPr>
        <w:t xml:space="preserve">, Вы всю свою жизнь положили на развитие таланта ментальной магии.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3152C5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На игре есть краткосрочные «</w:t>
      </w:r>
      <w:proofErr w:type="spellStart"/>
      <w:r w:rsidRPr="002866D3">
        <w:rPr>
          <w:sz w:val="20"/>
          <w:szCs w:val="20"/>
        </w:rPr>
        <w:t>бафы</w:t>
      </w:r>
      <w:proofErr w:type="spellEnd"/>
      <w:proofErr w:type="gramStart"/>
      <w:r w:rsidRPr="002866D3">
        <w:rPr>
          <w:sz w:val="20"/>
          <w:szCs w:val="20"/>
        </w:rPr>
        <w:t>»(</w:t>
      </w:r>
      <w:proofErr w:type="gramEnd"/>
      <w:r w:rsidRPr="002866D3">
        <w:rPr>
          <w:sz w:val="20"/>
          <w:szCs w:val="20"/>
        </w:rPr>
        <w:t xml:space="preserve">Зелья, ритуалы, артефакты и </w:t>
      </w:r>
      <w:proofErr w:type="spellStart"/>
      <w:r w:rsidRPr="002866D3">
        <w:rPr>
          <w:sz w:val="20"/>
          <w:szCs w:val="20"/>
        </w:rPr>
        <w:t>тд</w:t>
      </w:r>
      <w:proofErr w:type="spellEnd"/>
      <w:r w:rsidRPr="002866D3">
        <w:rPr>
          <w:sz w:val="20"/>
          <w:szCs w:val="20"/>
        </w:rPr>
        <w:t xml:space="preserve">), которые могут поднять ваш уровень воли на 1 единицу, на ограниченное время.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«</w:t>
      </w:r>
      <w:proofErr w:type="spellStart"/>
      <w:r w:rsidRPr="002866D3">
        <w:rPr>
          <w:sz w:val="20"/>
          <w:szCs w:val="20"/>
        </w:rPr>
        <w:t>Бафы</w:t>
      </w:r>
      <w:proofErr w:type="spellEnd"/>
      <w:r w:rsidRPr="002866D3">
        <w:rPr>
          <w:sz w:val="20"/>
          <w:szCs w:val="20"/>
        </w:rPr>
        <w:t xml:space="preserve">» не суммируются и иногда имеют последствия для вашего персонажа. </w:t>
      </w:r>
    </w:p>
    <w:p w:rsidR="003152C5" w:rsidRPr="002866D3" w:rsidRDefault="003152C5" w:rsidP="002866D3">
      <w:pPr>
        <w:spacing w:after="0"/>
        <w:ind w:firstLine="284"/>
        <w:jc w:val="both"/>
        <w:rPr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Ментальное взаимодействие между игроками.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Вы можете применять ментальные чары, имеющиеся в </w:t>
      </w:r>
      <w:proofErr w:type="gramStart"/>
      <w:r w:rsidRPr="002866D3">
        <w:rPr>
          <w:sz w:val="20"/>
          <w:szCs w:val="20"/>
        </w:rPr>
        <w:t>вашем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спелбуке</w:t>
      </w:r>
      <w:proofErr w:type="spellEnd"/>
      <w:r w:rsidRPr="002866D3">
        <w:rPr>
          <w:sz w:val="20"/>
          <w:szCs w:val="20"/>
        </w:rPr>
        <w:t xml:space="preserve">, на других игроков. При касте вы обязаны назвать свою «Реальную» цифру воли для оппонента.  </w:t>
      </w:r>
    </w:p>
    <w:p w:rsidR="009B6663" w:rsidRPr="002866D3" w:rsidRDefault="009B6663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сила воли </w:t>
      </w:r>
      <w:proofErr w:type="spellStart"/>
      <w:r w:rsidRPr="002866D3">
        <w:rPr>
          <w:sz w:val="20"/>
          <w:szCs w:val="20"/>
        </w:rPr>
        <w:t>кастующего</w:t>
      </w:r>
      <w:proofErr w:type="spellEnd"/>
      <w:r w:rsidRPr="002866D3">
        <w:rPr>
          <w:sz w:val="20"/>
          <w:szCs w:val="20"/>
        </w:rPr>
        <w:t xml:space="preserve"> выше вилы воли вашего оппонента, то заклинание сработает и идет соответствующий отыгрыш. </w:t>
      </w:r>
    </w:p>
    <w:p w:rsidR="009B6663" w:rsidRPr="002866D3" w:rsidRDefault="009B6663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сила воли </w:t>
      </w:r>
      <w:proofErr w:type="spellStart"/>
      <w:r w:rsidRPr="002866D3">
        <w:rPr>
          <w:sz w:val="20"/>
          <w:szCs w:val="20"/>
        </w:rPr>
        <w:t>кастующего</w:t>
      </w:r>
      <w:proofErr w:type="spellEnd"/>
      <w:r w:rsidRPr="002866D3">
        <w:rPr>
          <w:sz w:val="20"/>
          <w:szCs w:val="20"/>
        </w:rPr>
        <w:t xml:space="preserve"> равна силе воли оппонента, кидается </w:t>
      </w:r>
      <w:proofErr w:type="spellStart"/>
      <w:r w:rsidRPr="002866D3">
        <w:rPr>
          <w:sz w:val="20"/>
          <w:szCs w:val="20"/>
        </w:rPr>
        <w:t>дайс</w:t>
      </w:r>
      <w:proofErr w:type="spellEnd"/>
      <w:r w:rsidRPr="002866D3">
        <w:rPr>
          <w:sz w:val="20"/>
          <w:szCs w:val="20"/>
        </w:rPr>
        <w:t xml:space="preserve">. </w:t>
      </w:r>
    </w:p>
    <w:p w:rsidR="009B6663" w:rsidRPr="002866D3" w:rsidRDefault="009B6663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сила воли </w:t>
      </w:r>
      <w:proofErr w:type="spellStart"/>
      <w:r w:rsidRPr="002866D3">
        <w:rPr>
          <w:sz w:val="20"/>
          <w:szCs w:val="20"/>
        </w:rPr>
        <w:t>кастующего</w:t>
      </w:r>
      <w:proofErr w:type="spellEnd"/>
      <w:r w:rsidRPr="002866D3">
        <w:rPr>
          <w:sz w:val="20"/>
          <w:szCs w:val="20"/>
        </w:rPr>
        <w:t xml:space="preserve"> ниже силы воли оппонента, заклинание не работает.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3152C5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 xml:space="preserve">Врать под </w:t>
      </w:r>
      <w:proofErr w:type="spellStart"/>
      <w:r w:rsidRPr="002866D3">
        <w:rPr>
          <w:sz w:val="20"/>
          <w:szCs w:val="20"/>
        </w:rPr>
        <w:t>легиллименцией</w:t>
      </w:r>
      <w:proofErr w:type="spellEnd"/>
      <w:r w:rsidRPr="002866D3">
        <w:rPr>
          <w:sz w:val="20"/>
          <w:szCs w:val="20"/>
        </w:rPr>
        <w:t xml:space="preserve"> - </w:t>
      </w:r>
      <w:r w:rsidRPr="002866D3">
        <w:rPr>
          <w:b/>
          <w:sz w:val="20"/>
          <w:szCs w:val="20"/>
          <w:u w:val="single"/>
        </w:rPr>
        <w:t>невозможно.</w:t>
      </w:r>
      <w:r w:rsidRPr="002866D3">
        <w:rPr>
          <w:sz w:val="20"/>
          <w:szCs w:val="20"/>
        </w:rPr>
        <w:t xml:space="preserve">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И показать измененные воспоминания - тоже. В отличие от наложения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легиллимент</w:t>
      </w:r>
      <w:proofErr w:type="spellEnd"/>
      <w:r w:rsidRPr="002866D3">
        <w:rPr>
          <w:sz w:val="20"/>
          <w:szCs w:val="20"/>
        </w:rPr>
        <w:t xml:space="preserve"> понимает, что воздействие не прошло.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Непреложный обет: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>1)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Механика работы непреложного обета ЗАЩИЩАЕТ мага от случайного нарушения оного во сне/в бреду (не имеется ввиду наведенные </w:t>
      </w:r>
      <w:proofErr w:type="spellStart"/>
      <w:r w:rsidRPr="002866D3">
        <w:rPr>
          <w:sz w:val="20"/>
          <w:szCs w:val="20"/>
        </w:rPr>
        <w:t>трансовые</w:t>
      </w:r>
      <w:proofErr w:type="spellEnd"/>
      <w:r w:rsidRPr="002866D3">
        <w:rPr>
          <w:sz w:val="20"/>
          <w:szCs w:val="20"/>
        </w:rPr>
        <w:t xml:space="preserve"> состояния или прорицание)  </w:t>
      </w:r>
      <w:proofErr w:type="gramEnd"/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2)</w:t>
      </w:r>
      <w:r w:rsidR="003152C5"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«перебивает» непреложный обет. То есть, если под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Вам приказали сделать что-то, что запрещает Вам непреложный обет, Вы это сделаете.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3)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Сопротивление. Чем выше Ваша цифра силы воли у человека, нарушающего непреложный обет под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/ </w:t>
      </w:r>
      <w:proofErr w:type="spellStart"/>
      <w:r w:rsidRPr="002866D3">
        <w:rPr>
          <w:sz w:val="20"/>
          <w:szCs w:val="20"/>
        </w:rPr>
        <w:t>легиллименцией</w:t>
      </w:r>
      <w:proofErr w:type="spellEnd"/>
      <w:r w:rsidRPr="002866D3">
        <w:rPr>
          <w:sz w:val="20"/>
          <w:szCs w:val="20"/>
        </w:rPr>
        <w:t xml:space="preserve">, тем больше у него времени на то, чтобы сообщить «У меня непреложный обет, и я умру, пожалуйста, не отдавайте этот приказ». Максимум – 7 секунд.  </w:t>
      </w:r>
    </w:p>
    <w:p w:rsidR="009B6663" w:rsidRPr="002866D3" w:rsidRDefault="003152C5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4) </w:t>
      </w:r>
      <w:proofErr w:type="spellStart"/>
      <w:r w:rsidR="009B6663" w:rsidRPr="002866D3">
        <w:rPr>
          <w:sz w:val="20"/>
          <w:szCs w:val="20"/>
        </w:rPr>
        <w:t>Отлегиллиментить</w:t>
      </w:r>
      <w:proofErr w:type="spellEnd"/>
      <w:r w:rsidR="009B6663" w:rsidRPr="002866D3">
        <w:rPr>
          <w:sz w:val="20"/>
          <w:szCs w:val="20"/>
        </w:rPr>
        <w:t xml:space="preserve"> момент, когда был дан непреложный момент, и узнать его условия – МОЖНО, если память об этом моменте не закрыта чем-то еще.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5)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«Намеков» на то, что Вы сейчас нарушите обет ни Ваше тело, ни Ваша психика не дает.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6)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Субъективное восприятие ситуации не влияет на действие непреложного обета. (Если Ваше сознание обмануто каким-либо образом (вплоть до простого заблуждения), и в этом состоянии Вы нарушаете непреложный обет, Вы умираете на месте).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7)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Для того, чтобы дать непреложный обет, необходимо три человека. Тот, кто дает обет, тот, кто принимает обет и скрепляющий клятву заклинанием.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8)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Изменить формулировку обета после скрепления – невозможно.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9)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Снять непреложный обет можно следующими способами: смертью одного из участников обета (кроме скрепляющего), добровольным (без магических/наркотических/физических воздействий на него) отказом того, кто принимал обет, либо при выполнении условия (если условие закончено).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lastRenderedPageBreak/>
        <w:t>10)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Точность формулировок обета важна </w:t>
      </w:r>
      <w:proofErr w:type="gramStart"/>
      <w:r w:rsidRPr="002866D3">
        <w:rPr>
          <w:sz w:val="20"/>
          <w:szCs w:val="20"/>
        </w:rPr>
        <w:t>также, как</w:t>
      </w:r>
      <w:proofErr w:type="gramEnd"/>
      <w:r w:rsidRPr="002866D3">
        <w:rPr>
          <w:sz w:val="20"/>
          <w:szCs w:val="20"/>
        </w:rPr>
        <w:t xml:space="preserve"> при заключении сделки с </w:t>
      </w:r>
      <w:proofErr w:type="spellStart"/>
      <w:r w:rsidRPr="002866D3">
        <w:rPr>
          <w:sz w:val="20"/>
          <w:szCs w:val="20"/>
        </w:rPr>
        <w:t>фейри</w:t>
      </w:r>
      <w:proofErr w:type="spellEnd"/>
      <w:r w:rsidRPr="002866D3">
        <w:rPr>
          <w:sz w:val="20"/>
          <w:szCs w:val="20"/>
        </w:rPr>
        <w:t xml:space="preserve">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11)</w:t>
      </w:r>
      <w:r w:rsidR="003152C5" w:rsidRPr="002866D3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>Информацию в голове «защитить» непреложным обетом от вмешательства можно, но при соблюдении особых условий. (</w:t>
      </w:r>
      <w:proofErr w:type="gramStart"/>
      <w:r w:rsidRPr="002866D3">
        <w:rPr>
          <w:sz w:val="20"/>
          <w:szCs w:val="20"/>
        </w:rPr>
        <w:t>Каких</w:t>
      </w:r>
      <w:proofErr w:type="gramEnd"/>
      <w:r w:rsidRPr="002866D3">
        <w:rPr>
          <w:sz w:val="20"/>
          <w:szCs w:val="20"/>
        </w:rPr>
        <w:t xml:space="preserve"> – мастер Вам не ответит, это можно узнать </w:t>
      </w:r>
      <w:r w:rsidR="003152C5" w:rsidRPr="002866D3">
        <w:rPr>
          <w:sz w:val="20"/>
          <w:szCs w:val="20"/>
        </w:rPr>
        <w:t>самим).</w:t>
      </w:r>
      <w:r w:rsidRPr="002866D3">
        <w:rPr>
          <w:sz w:val="20"/>
          <w:szCs w:val="20"/>
        </w:rPr>
        <w:t xml:space="preserve"> Пробующий вмешаться в закрытые непреложным обетом воспоминания </w:t>
      </w:r>
      <w:proofErr w:type="spellStart"/>
      <w:r w:rsidRPr="002866D3">
        <w:rPr>
          <w:sz w:val="20"/>
          <w:szCs w:val="20"/>
        </w:rPr>
        <w:t>менталист</w:t>
      </w:r>
      <w:proofErr w:type="spellEnd"/>
      <w:r w:rsidRPr="002866D3">
        <w:rPr>
          <w:sz w:val="20"/>
          <w:szCs w:val="20"/>
        </w:rPr>
        <w:t xml:space="preserve">, зовет мастера, если он не делал так раньше, и не знает, как это работает.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12) Можно заставить человека дать непреложный обет.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13) Количество обетов, которые может дать человек – неограниченно. Однако только в случае, если они не </w:t>
      </w:r>
      <w:proofErr w:type="spellStart"/>
      <w:r w:rsidRPr="002866D3">
        <w:rPr>
          <w:sz w:val="20"/>
          <w:szCs w:val="20"/>
        </w:rPr>
        <w:t>взаимоисключаются</w:t>
      </w:r>
      <w:proofErr w:type="spellEnd"/>
      <w:r w:rsidRPr="002866D3">
        <w:rPr>
          <w:sz w:val="20"/>
          <w:szCs w:val="20"/>
        </w:rPr>
        <w:t xml:space="preserve">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14) Если персонаж нарушает непреложные обет, и игрок об этом не знает, а мастер узнает о нарушении позже, спустя час/два, то игрока просто медленно догнал непреложный обет.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Омут памяти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1) Омут Памяти – СТАЦИОНАРНЫЙ тяжелый артефакт. Привезти с собой</w:t>
      </w:r>
      <w:proofErr w:type="gramStart"/>
      <w:r w:rsidRPr="002866D3">
        <w:rPr>
          <w:sz w:val="20"/>
          <w:szCs w:val="20"/>
        </w:rPr>
        <w:t>/ И</w:t>
      </w:r>
      <w:proofErr w:type="gramEnd"/>
      <w:r w:rsidRPr="002866D3">
        <w:rPr>
          <w:sz w:val="20"/>
          <w:szCs w:val="20"/>
        </w:rPr>
        <w:t xml:space="preserve">зготовить на игре этот артефакт невозможно  </w:t>
      </w:r>
    </w:p>
    <w:p w:rsidR="009B6663" w:rsidRPr="002866D3" w:rsidRDefault="003152C5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2) </w:t>
      </w:r>
      <w:r w:rsidR="009B6663" w:rsidRPr="002866D3">
        <w:rPr>
          <w:sz w:val="20"/>
          <w:szCs w:val="20"/>
        </w:rPr>
        <w:t xml:space="preserve">Использовать Омут памяти может любой персонаж без провала Ментальная магия. Для просмотра воспоминаний в Омуте не важна цифра воли, или владение заклинаниями. Но необходимо знать, какое (или чье) воспоминание Вы хотите увидеть, иначе Вы не увидите ничего.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3) Чтобы вложить воспоминание в Омут, Вы должны владеть заклинанием </w:t>
      </w:r>
      <w:proofErr w:type="spellStart"/>
      <w:r w:rsidRPr="002866D3">
        <w:rPr>
          <w:sz w:val="20"/>
          <w:szCs w:val="20"/>
        </w:rPr>
        <w:t>Distantum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Divideus</w:t>
      </w:r>
      <w:proofErr w:type="spellEnd"/>
      <w:r w:rsidRPr="002866D3">
        <w:rPr>
          <w:sz w:val="20"/>
          <w:szCs w:val="20"/>
        </w:rPr>
        <w:t xml:space="preserve">. Вы пишете на небольшом листке воспоминание (кратко) и кладете в </w:t>
      </w:r>
      <w:proofErr w:type="spellStart"/>
      <w:r w:rsidRPr="002866D3">
        <w:rPr>
          <w:sz w:val="20"/>
          <w:szCs w:val="20"/>
        </w:rPr>
        <w:t>думослив</w:t>
      </w:r>
      <w:proofErr w:type="spellEnd"/>
      <w:r w:rsidRPr="002866D3">
        <w:rPr>
          <w:sz w:val="20"/>
          <w:szCs w:val="20"/>
        </w:rPr>
        <w:t xml:space="preserve">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4) На игре есть Омут памяти, но он принадлежит директору школы, и НЕ является общественным. Мсье </w:t>
      </w:r>
      <w:proofErr w:type="spellStart"/>
      <w:r w:rsidRPr="002866D3">
        <w:rPr>
          <w:sz w:val="20"/>
          <w:szCs w:val="20"/>
        </w:rPr>
        <w:t>Нуартье</w:t>
      </w:r>
      <w:proofErr w:type="spellEnd"/>
      <w:r w:rsidRPr="002866D3">
        <w:rPr>
          <w:sz w:val="20"/>
          <w:szCs w:val="20"/>
        </w:rPr>
        <w:t xml:space="preserve"> можно попросить дать воспользоваться  ОМУТОМ, </w:t>
      </w:r>
      <w:proofErr w:type="gramStart"/>
      <w:r w:rsidRPr="002866D3">
        <w:rPr>
          <w:sz w:val="20"/>
          <w:szCs w:val="20"/>
        </w:rPr>
        <w:t>также, как</w:t>
      </w:r>
      <w:proofErr w:type="gramEnd"/>
      <w:r w:rsidRPr="002866D3">
        <w:rPr>
          <w:sz w:val="20"/>
          <w:szCs w:val="20"/>
        </w:rPr>
        <w:t xml:space="preserve"> и КАМИНОМ (только для разговора), но Директор вполне может Вам отказать в использовании своей ЛИЧНОЙ вещи. </w:t>
      </w:r>
      <w:proofErr w:type="gramStart"/>
      <w:r w:rsidRPr="002866D3">
        <w:rPr>
          <w:sz w:val="20"/>
          <w:szCs w:val="20"/>
        </w:rPr>
        <w:t xml:space="preserve">Тогда можно искать другие способы до них добраться, или внимательно читать правила. :)  </w:t>
      </w:r>
      <w:proofErr w:type="gramEnd"/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</w:p>
    <w:p w:rsidR="00EC2F7F" w:rsidRDefault="00EC2F7F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EC2F7F" w:rsidRDefault="00EC2F7F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9B6663" w:rsidRPr="002866D3" w:rsidRDefault="009B6663" w:rsidP="002866D3">
      <w:pPr>
        <w:spacing w:after="0"/>
        <w:ind w:firstLine="284"/>
        <w:jc w:val="both"/>
        <w:rPr>
          <w:b/>
          <w:sz w:val="20"/>
          <w:szCs w:val="20"/>
        </w:rPr>
      </w:pPr>
      <w:proofErr w:type="spellStart"/>
      <w:r w:rsidRPr="002866D3">
        <w:rPr>
          <w:b/>
          <w:sz w:val="20"/>
          <w:szCs w:val="20"/>
        </w:rPr>
        <w:lastRenderedPageBreak/>
        <w:t>Империо</w:t>
      </w:r>
      <w:proofErr w:type="spellEnd"/>
      <w:r w:rsidRPr="002866D3">
        <w:rPr>
          <w:b/>
          <w:sz w:val="20"/>
          <w:szCs w:val="20"/>
        </w:rPr>
        <w:t xml:space="preserve"> - особенности</w:t>
      </w:r>
    </w:p>
    <w:p w:rsidR="009B6663" w:rsidRPr="002866D3" w:rsidRDefault="009B6663" w:rsidP="002866D3">
      <w:pPr>
        <w:spacing w:after="0"/>
        <w:ind w:firstLine="284"/>
        <w:jc w:val="both"/>
        <w:rPr>
          <w:b/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1) Что будет, если наложить более двух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?  </w:t>
      </w:r>
    </w:p>
    <w:p w:rsidR="009B6663" w:rsidRPr="002866D3" w:rsidRDefault="009B6663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Второе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того же уровня, что было первое: жертва начинает сходить с ума очень громко и явно (неадекватные крики, битье головой о стену и т.п.), она не в состоянии выполнить ни один приказ, отданный под каким бы то ни было из </w:t>
      </w:r>
      <w:proofErr w:type="gramStart"/>
      <w:r w:rsidRPr="002866D3">
        <w:rPr>
          <w:sz w:val="20"/>
          <w:szCs w:val="20"/>
        </w:rPr>
        <w:t>наложенных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Империусов</w:t>
      </w:r>
      <w:proofErr w:type="spellEnd"/>
      <w:r w:rsidRPr="002866D3">
        <w:rPr>
          <w:sz w:val="20"/>
          <w:szCs w:val="20"/>
        </w:rPr>
        <w:t xml:space="preserve">.   </w:t>
      </w:r>
    </w:p>
    <w:p w:rsidR="009B6663" w:rsidRPr="002866D3" w:rsidRDefault="009B6663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Второе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более сильного уровня, чем первое: первое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нейтрализуется вторым. Жертва выполняет приказы второго </w:t>
      </w:r>
      <w:proofErr w:type="spellStart"/>
      <w:r w:rsidRPr="002866D3">
        <w:rPr>
          <w:sz w:val="20"/>
          <w:szCs w:val="20"/>
        </w:rPr>
        <w:t>кастера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первого оказывается снято. </w:t>
      </w:r>
    </w:p>
    <w:p w:rsidR="009B6663" w:rsidRPr="002866D3" w:rsidRDefault="009B6663" w:rsidP="002866D3">
      <w:pPr>
        <w:pStyle w:val="affd"/>
        <w:numPr>
          <w:ilvl w:val="0"/>
          <w:numId w:val="21"/>
        </w:numPr>
        <w:spacing w:after="0"/>
        <w:ind w:left="0"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Второе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более слабого уровня, чем первое: Второе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не действует.   </w:t>
      </w:r>
    </w:p>
    <w:p w:rsidR="003152C5" w:rsidRPr="002866D3" w:rsidRDefault="009B6663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r w:rsidRPr="002866D3">
        <w:rPr>
          <w:b/>
          <w:i/>
          <w:sz w:val="20"/>
          <w:szCs w:val="20"/>
          <w:u w:val="single"/>
        </w:rPr>
        <w:t xml:space="preserve">2) Как снять чужое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>?</w:t>
      </w:r>
      <w:r w:rsidRPr="002866D3">
        <w:rPr>
          <w:i/>
          <w:sz w:val="20"/>
          <w:szCs w:val="20"/>
          <w:u w:val="single"/>
        </w:rPr>
        <w:t xml:space="preserve">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Менталист</w:t>
      </w:r>
      <w:proofErr w:type="spellEnd"/>
      <w:r w:rsidRPr="002866D3">
        <w:rPr>
          <w:sz w:val="20"/>
          <w:szCs w:val="20"/>
        </w:rPr>
        <w:t xml:space="preserve">, имеющий возможность (через ГМ или мастера по </w:t>
      </w:r>
      <w:proofErr w:type="spellStart"/>
      <w:r w:rsidRPr="002866D3">
        <w:rPr>
          <w:sz w:val="20"/>
          <w:szCs w:val="20"/>
        </w:rPr>
        <w:t>менталу</w:t>
      </w:r>
      <w:proofErr w:type="spellEnd"/>
      <w:r w:rsidRPr="002866D3">
        <w:rPr>
          <w:sz w:val="20"/>
          <w:szCs w:val="20"/>
        </w:rPr>
        <w:t xml:space="preserve"> – мсье </w:t>
      </w:r>
      <w:proofErr w:type="spellStart"/>
      <w:r w:rsidRPr="002866D3">
        <w:rPr>
          <w:sz w:val="20"/>
          <w:szCs w:val="20"/>
        </w:rPr>
        <w:t>Нуартье</w:t>
      </w:r>
      <w:proofErr w:type="spellEnd"/>
      <w:r w:rsidRPr="002866D3">
        <w:rPr>
          <w:sz w:val="20"/>
          <w:szCs w:val="20"/>
        </w:rPr>
        <w:t xml:space="preserve">) снять ЧУЖОЕ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должен быть на 2 единицы Силы Воли выше, чем человек, который это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наложил</w:t>
      </w:r>
      <w:proofErr w:type="gramStart"/>
      <w:r w:rsidRPr="002866D3">
        <w:rPr>
          <w:sz w:val="20"/>
          <w:szCs w:val="20"/>
        </w:rPr>
        <w:t>.</w:t>
      </w:r>
      <w:proofErr w:type="gramEnd"/>
      <w:r w:rsidRPr="002866D3">
        <w:rPr>
          <w:sz w:val="20"/>
          <w:szCs w:val="20"/>
        </w:rPr>
        <w:t xml:space="preserve"> (</w:t>
      </w:r>
      <w:proofErr w:type="gramStart"/>
      <w:r w:rsidRPr="002866D3">
        <w:rPr>
          <w:sz w:val="20"/>
          <w:szCs w:val="20"/>
        </w:rPr>
        <w:t>в</w:t>
      </w:r>
      <w:proofErr w:type="gramEnd"/>
      <w:r w:rsidRPr="002866D3">
        <w:rPr>
          <w:sz w:val="20"/>
          <w:szCs w:val="20"/>
        </w:rPr>
        <w:t xml:space="preserve"> момент наложения, учитывая все </w:t>
      </w:r>
      <w:proofErr w:type="spellStart"/>
      <w:r w:rsidRPr="002866D3">
        <w:rPr>
          <w:sz w:val="20"/>
          <w:szCs w:val="20"/>
        </w:rPr>
        <w:t>бафы</w:t>
      </w:r>
      <w:proofErr w:type="spellEnd"/>
      <w:r w:rsidRPr="002866D3">
        <w:rPr>
          <w:sz w:val="20"/>
          <w:szCs w:val="20"/>
        </w:rPr>
        <w:t xml:space="preserve">)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  <w:u w:val="single"/>
        </w:rPr>
        <w:t xml:space="preserve">3) Момент УДАЧНОГО наложения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 не запоминается</w:t>
      </w:r>
      <w:r w:rsidRPr="002866D3">
        <w:rPr>
          <w:sz w:val="20"/>
          <w:szCs w:val="20"/>
        </w:rPr>
        <w:t xml:space="preserve">.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4)</w:t>
      </w:r>
      <w:r w:rsidRPr="002866D3">
        <w:rPr>
          <w:sz w:val="20"/>
          <w:szCs w:val="20"/>
        </w:rPr>
        <w:t xml:space="preserve"> При наложении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</w:t>
      </w:r>
      <w:r w:rsidRPr="002866D3">
        <w:rPr>
          <w:b/>
          <w:i/>
          <w:sz w:val="20"/>
          <w:szCs w:val="20"/>
          <w:u w:val="single"/>
        </w:rPr>
        <w:t xml:space="preserve">между одинаковыми силами воли </w:t>
      </w:r>
      <w:r w:rsidRPr="002866D3">
        <w:rPr>
          <w:sz w:val="20"/>
          <w:szCs w:val="20"/>
        </w:rPr>
        <w:t>(</w:t>
      </w:r>
      <w:proofErr w:type="gramStart"/>
      <w:r w:rsidRPr="002866D3">
        <w:rPr>
          <w:sz w:val="20"/>
          <w:szCs w:val="20"/>
        </w:rPr>
        <w:t>СВ</w:t>
      </w:r>
      <w:proofErr w:type="gramEnd"/>
      <w:r w:rsidRPr="002866D3">
        <w:rPr>
          <w:sz w:val="20"/>
          <w:szCs w:val="20"/>
        </w:rPr>
        <w:t xml:space="preserve"> 3 на СВ 3), кидается </w:t>
      </w:r>
      <w:proofErr w:type="spellStart"/>
      <w:r w:rsidRPr="002866D3">
        <w:rPr>
          <w:sz w:val="20"/>
          <w:szCs w:val="20"/>
        </w:rPr>
        <w:t>дайс</w:t>
      </w:r>
      <w:proofErr w:type="spellEnd"/>
      <w:r w:rsidRPr="002866D3">
        <w:rPr>
          <w:sz w:val="20"/>
          <w:szCs w:val="20"/>
        </w:rPr>
        <w:t xml:space="preserve">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  <w:u w:val="single"/>
        </w:rPr>
        <w:t xml:space="preserve">5) С выполнением условия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,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 не снимается </w:t>
      </w:r>
      <w:r w:rsidRPr="002866D3">
        <w:rPr>
          <w:sz w:val="20"/>
          <w:szCs w:val="20"/>
        </w:rPr>
        <w:t>(</w:t>
      </w:r>
      <w:proofErr w:type="spellStart"/>
      <w:r w:rsidRPr="002866D3">
        <w:rPr>
          <w:i/>
          <w:sz w:val="20"/>
          <w:szCs w:val="20"/>
        </w:rPr>
        <w:t>Империо</w:t>
      </w:r>
      <w:proofErr w:type="spellEnd"/>
      <w:proofErr w:type="gramStart"/>
      <w:r w:rsidRPr="002866D3">
        <w:rPr>
          <w:i/>
          <w:sz w:val="20"/>
          <w:szCs w:val="20"/>
        </w:rPr>
        <w:t>:"</w:t>
      </w:r>
      <w:proofErr w:type="gramEnd"/>
      <w:r w:rsidRPr="002866D3">
        <w:rPr>
          <w:i/>
          <w:sz w:val="20"/>
          <w:szCs w:val="20"/>
        </w:rPr>
        <w:t xml:space="preserve">Убей Гарри Поттера" - убив его тучкой </w:t>
      </w:r>
      <w:proofErr w:type="spellStart"/>
      <w:r w:rsidRPr="002866D3">
        <w:rPr>
          <w:i/>
          <w:sz w:val="20"/>
          <w:szCs w:val="20"/>
        </w:rPr>
        <w:t>Круциатусов</w:t>
      </w:r>
      <w:proofErr w:type="spellEnd"/>
      <w:r w:rsidRPr="002866D3">
        <w:rPr>
          <w:i/>
          <w:sz w:val="20"/>
          <w:szCs w:val="20"/>
        </w:rPr>
        <w:t xml:space="preserve">, Вы не начинаете очухиваться и спасать Гарри. Вы все еще ощущаете это своей волей. </w:t>
      </w:r>
      <w:proofErr w:type="gramStart"/>
      <w:r w:rsidRPr="002866D3">
        <w:rPr>
          <w:i/>
          <w:sz w:val="20"/>
          <w:szCs w:val="20"/>
        </w:rPr>
        <w:t>И до фразы "</w:t>
      </w:r>
      <w:proofErr w:type="spellStart"/>
      <w:r w:rsidRPr="002866D3">
        <w:rPr>
          <w:i/>
          <w:sz w:val="20"/>
          <w:szCs w:val="20"/>
        </w:rPr>
        <w:t>Фините</w:t>
      </w:r>
      <w:proofErr w:type="spellEnd"/>
      <w:r w:rsidRPr="002866D3">
        <w:rPr>
          <w:i/>
          <w:sz w:val="20"/>
          <w:szCs w:val="20"/>
        </w:rPr>
        <w:t xml:space="preserve"> </w:t>
      </w:r>
      <w:proofErr w:type="spellStart"/>
      <w:r w:rsidRPr="002866D3">
        <w:rPr>
          <w:i/>
          <w:sz w:val="20"/>
          <w:szCs w:val="20"/>
        </w:rPr>
        <w:t>Империо</w:t>
      </w:r>
      <w:proofErr w:type="spellEnd"/>
      <w:r w:rsidRPr="002866D3">
        <w:rPr>
          <w:i/>
          <w:sz w:val="20"/>
          <w:szCs w:val="20"/>
        </w:rPr>
        <w:t>" продолжите это делать.)</w:t>
      </w:r>
      <w:r w:rsidRPr="002866D3">
        <w:rPr>
          <w:sz w:val="20"/>
          <w:szCs w:val="20"/>
        </w:rPr>
        <w:t xml:space="preserve"> </w:t>
      </w:r>
      <w:proofErr w:type="gramEnd"/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6)</w:t>
      </w:r>
      <w:r w:rsidRPr="002866D3">
        <w:rPr>
          <w:sz w:val="20"/>
          <w:szCs w:val="20"/>
        </w:rPr>
        <w:t xml:space="preserve"> Сознание адаптивно. </w:t>
      </w:r>
      <w:r w:rsidRPr="002866D3">
        <w:rPr>
          <w:b/>
          <w:i/>
          <w:sz w:val="20"/>
          <w:szCs w:val="20"/>
          <w:u w:val="single"/>
        </w:rPr>
        <w:t xml:space="preserve">Вы не воспринимаете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 инородным приказом </w:t>
      </w:r>
      <w:r w:rsidRPr="002866D3">
        <w:rPr>
          <w:sz w:val="20"/>
          <w:szCs w:val="20"/>
        </w:rPr>
        <w:t xml:space="preserve">и не бежите, громко выкрикивая "ЧТО-ТО МНЕ ОЧЕНЬ ЗАХОТЕЛОСЬ УБИТЬ ГАРРИ". Представьте это действие логичным для своего персонажа, </w:t>
      </w:r>
      <w:proofErr w:type="spellStart"/>
      <w:r w:rsidRPr="002866D3">
        <w:rPr>
          <w:sz w:val="20"/>
          <w:szCs w:val="20"/>
        </w:rPr>
        <w:t>обьясните</w:t>
      </w:r>
      <w:proofErr w:type="spellEnd"/>
      <w:r w:rsidRPr="002866D3">
        <w:rPr>
          <w:sz w:val="20"/>
          <w:szCs w:val="20"/>
        </w:rPr>
        <w:t xml:space="preserve"> ему его, и делайте </w:t>
      </w:r>
      <w:proofErr w:type="spellStart"/>
      <w:r w:rsidRPr="002866D3">
        <w:rPr>
          <w:sz w:val="20"/>
          <w:szCs w:val="20"/>
        </w:rPr>
        <w:t>так</w:t>
      </w:r>
      <w:proofErr w:type="gramStart"/>
      <w:r w:rsidRPr="002866D3">
        <w:rPr>
          <w:sz w:val="20"/>
          <w:szCs w:val="20"/>
        </w:rPr>
        <w:t>,к</w:t>
      </w:r>
      <w:proofErr w:type="gramEnd"/>
      <w:r w:rsidRPr="002866D3">
        <w:rPr>
          <w:sz w:val="20"/>
          <w:szCs w:val="20"/>
        </w:rPr>
        <w:t>ак</w:t>
      </w:r>
      <w:proofErr w:type="spellEnd"/>
      <w:r w:rsidRPr="002866D3">
        <w:rPr>
          <w:sz w:val="20"/>
          <w:szCs w:val="20"/>
        </w:rPr>
        <w:t xml:space="preserve"> делали бы, будь это ему нужно. Это прекрасный момент </w:t>
      </w:r>
      <w:proofErr w:type="spellStart"/>
      <w:r w:rsidRPr="002866D3">
        <w:rPr>
          <w:sz w:val="20"/>
          <w:szCs w:val="20"/>
        </w:rPr>
        <w:t>ролеплея</w:t>
      </w:r>
      <w:proofErr w:type="spellEnd"/>
      <w:r w:rsidRPr="002866D3">
        <w:rPr>
          <w:sz w:val="20"/>
          <w:szCs w:val="20"/>
        </w:rPr>
        <w:t xml:space="preserve">.  </w:t>
      </w:r>
    </w:p>
    <w:p w:rsidR="009B6663" w:rsidRPr="002866D3" w:rsidRDefault="009B6663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  <w:u w:val="single"/>
        </w:rPr>
        <w:t xml:space="preserve">7) Длительное нахождение под </w:t>
      </w:r>
      <w:proofErr w:type="spellStart"/>
      <w:r w:rsidRPr="002866D3">
        <w:rPr>
          <w:b/>
          <w:i/>
          <w:sz w:val="20"/>
          <w:szCs w:val="20"/>
          <w:u w:val="single"/>
        </w:rPr>
        <w:t>Империо</w:t>
      </w:r>
      <w:proofErr w:type="spellEnd"/>
      <w:r w:rsidRPr="002866D3">
        <w:rPr>
          <w:b/>
          <w:i/>
          <w:sz w:val="20"/>
          <w:szCs w:val="20"/>
          <w:u w:val="single"/>
        </w:rPr>
        <w:t xml:space="preserve"> не проходит бесследно</w:t>
      </w:r>
      <w:r w:rsidRPr="002866D3">
        <w:rPr>
          <w:sz w:val="20"/>
          <w:szCs w:val="20"/>
        </w:rPr>
        <w:t xml:space="preserve"> для воли человека, как именно - Вы сможете узнать у </w:t>
      </w:r>
      <w:proofErr w:type="spellStart"/>
      <w:r w:rsidRPr="002866D3">
        <w:rPr>
          <w:sz w:val="20"/>
          <w:szCs w:val="20"/>
        </w:rPr>
        <w:t>игротеха</w:t>
      </w:r>
      <w:proofErr w:type="spellEnd"/>
      <w:r w:rsidRPr="002866D3">
        <w:rPr>
          <w:sz w:val="20"/>
          <w:szCs w:val="20"/>
        </w:rPr>
        <w:t xml:space="preserve">, проходив под </w:t>
      </w:r>
      <w:proofErr w:type="spellStart"/>
      <w:r w:rsidRPr="002866D3">
        <w:rPr>
          <w:sz w:val="20"/>
          <w:szCs w:val="20"/>
        </w:rPr>
        <w:t>Империо</w:t>
      </w:r>
      <w:proofErr w:type="spellEnd"/>
      <w:r w:rsidRPr="002866D3">
        <w:rPr>
          <w:sz w:val="20"/>
          <w:szCs w:val="20"/>
        </w:rPr>
        <w:t xml:space="preserve"> более 6 часов.</w:t>
      </w:r>
    </w:p>
    <w:p w:rsidR="00EE325D" w:rsidRPr="002866D3" w:rsidRDefault="00EE325D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EE325D" w:rsidRPr="002866D3" w:rsidRDefault="00EE325D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Расписание мероприятий на игре</w:t>
      </w:r>
    </w:p>
    <w:p w:rsidR="00EE325D" w:rsidRPr="002866D3" w:rsidRDefault="00EE325D" w:rsidP="00EC2F7F">
      <w:pPr>
        <w:spacing w:after="0"/>
        <w:ind w:firstLine="284"/>
        <w:jc w:val="both"/>
        <w:rPr>
          <w:sz w:val="20"/>
          <w:szCs w:val="20"/>
        </w:rPr>
      </w:pP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b/>
          <w:sz w:val="20"/>
          <w:szCs w:val="20"/>
        </w:rPr>
        <w:t>Четверг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Заезд МАСТЕРСКОЙ КОМАНДЫ.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>При желании заехать с нами, Вам придется оплатить место в коттедже.</w:t>
      </w:r>
      <w:proofErr w:type="gramStart"/>
      <w:r w:rsidRPr="00EC2F7F">
        <w:rPr>
          <w:sz w:val="20"/>
          <w:szCs w:val="20"/>
        </w:rPr>
        <w:t xml:space="preserve"> :</w:t>
      </w:r>
      <w:proofErr w:type="gramEnd"/>
      <w:r w:rsidRPr="00EC2F7F">
        <w:rPr>
          <w:sz w:val="20"/>
          <w:szCs w:val="20"/>
        </w:rPr>
        <w:t xml:space="preserve">(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b/>
          <w:sz w:val="20"/>
          <w:szCs w:val="20"/>
        </w:rPr>
        <w:t>Пятница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Заезд с любого удобного Вам времени (пожалуйста, после 08.00)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13.00</w:t>
      </w:r>
      <w:r w:rsidRPr="00EC2F7F">
        <w:rPr>
          <w:sz w:val="20"/>
          <w:szCs w:val="20"/>
        </w:rPr>
        <w:t xml:space="preserve"> - Старт </w:t>
      </w:r>
      <w:proofErr w:type="spellStart"/>
      <w:r w:rsidRPr="00EC2F7F">
        <w:rPr>
          <w:sz w:val="20"/>
          <w:szCs w:val="20"/>
        </w:rPr>
        <w:t>чиповки</w:t>
      </w:r>
      <w:proofErr w:type="spellEnd"/>
      <w:r w:rsidRPr="00EC2F7F">
        <w:rPr>
          <w:sz w:val="20"/>
          <w:szCs w:val="20"/>
        </w:rPr>
        <w:t xml:space="preserve">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15. 00</w:t>
      </w:r>
      <w:r w:rsidRPr="00EC2F7F">
        <w:rPr>
          <w:sz w:val="20"/>
          <w:szCs w:val="20"/>
        </w:rPr>
        <w:t xml:space="preserve"> – Старт игры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16.00</w:t>
      </w:r>
      <w:r w:rsidRPr="00EC2F7F">
        <w:rPr>
          <w:sz w:val="20"/>
          <w:szCs w:val="20"/>
        </w:rPr>
        <w:t xml:space="preserve"> – Инструктаж </w:t>
      </w:r>
      <w:proofErr w:type="spellStart"/>
      <w:r w:rsidRPr="00EC2F7F">
        <w:rPr>
          <w:sz w:val="20"/>
          <w:szCs w:val="20"/>
        </w:rPr>
        <w:t>Шармбатона</w:t>
      </w:r>
      <w:proofErr w:type="spellEnd"/>
      <w:r w:rsidRPr="00EC2F7F">
        <w:rPr>
          <w:sz w:val="20"/>
          <w:szCs w:val="20"/>
        </w:rPr>
        <w:t xml:space="preserve"> по конференции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>17.</w:t>
      </w:r>
      <w:r w:rsidRPr="00EC2F7F">
        <w:rPr>
          <w:b/>
          <w:sz w:val="20"/>
          <w:szCs w:val="20"/>
        </w:rPr>
        <w:t>00</w:t>
      </w:r>
      <w:r w:rsidRPr="00EC2F7F">
        <w:rPr>
          <w:sz w:val="20"/>
          <w:szCs w:val="20"/>
        </w:rPr>
        <w:t xml:space="preserve"> – Открытый урок </w:t>
      </w:r>
      <w:proofErr w:type="spellStart"/>
      <w:r w:rsidRPr="00EC2F7F">
        <w:rPr>
          <w:sz w:val="20"/>
          <w:szCs w:val="20"/>
        </w:rPr>
        <w:t>Шармбатона</w:t>
      </w:r>
      <w:proofErr w:type="spellEnd"/>
      <w:r w:rsidRPr="00EC2F7F">
        <w:rPr>
          <w:sz w:val="20"/>
          <w:szCs w:val="20"/>
        </w:rPr>
        <w:t xml:space="preserve">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18.30</w:t>
      </w:r>
      <w:r w:rsidRPr="00EC2F7F">
        <w:rPr>
          <w:sz w:val="20"/>
          <w:szCs w:val="20"/>
        </w:rPr>
        <w:t xml:space="preserve"> – Пресс- конференция с научными деятелями, представление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19.00</w:t>
      </w:r>
      <w:r w:rsidRPr="00EC2F7F">
        <w:rPr>
          <w:sz w:val="20"/>
          <w:szCs w:val="20"/>
        </w:rPr>
        <w:t xml:space="preserve"> – Первое задание участникам гранта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21.00</w:t>
      </w:r>
      <w:r w:rsidRPr="00EC2F7F">
        <w:rPr>
          <w:sz w:val="20"/>
          <w:szCs w:val="20"/>
        </w:rPr>
        <w:t xml:space="preserve"> – Открытие конференции, Выступление Николаса </w:t>
      </w:r>
      <w:proofErr w:type="spellStart"/>
      <w:r w:rsidRPr="00EC2F7F">
        <w:rPr>
          <w:sz w:val="20"/>
          <w:szCs w:val="20"/>
        </w:rPr>
        <w:t>Фламеля</w:t>
      </w:r>
      <w:proofErr w:type="spellEnd"/>
      <w:r w:rsidRPr="00EC2F7F">
        <w:rPr>
          <w:sz w:val="20"/>
          <w:szCs w:val="20"/>
        </w:rPr>
        <w:t xml:space="preserve">,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Выступление от школы </w:t>
      </w:r>
      <w:proofErr w:type="spellStart"/>
      <w:r w:rsidRPr="00EC2F7F">
        <w:rPr>
          <w:sz w:val="20"/>
          <w:szCs w:val="20"/>
        </w:rPr>
        <w:t>Дурмштранг</w:t>
      </w:r>
      <w:proofErr w:type="spellEnd"/>
      <w:r w:rsidRPr="00EC2F7F">
        <w:rPr>
          <w:sz w:val="20"/>
          <w:szCs w:val="20"/>
        </w:rPr>
        <w:t xml:space="preserve">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22.00 – 23.00</w:t>
      </w:r>
      <w:r>
        <w:rPr>
          <w:sz w:val="20"/>
          <w:szCs w:val="20"/>
        </w:rPr>
        <w:t xml:space="preserve"> - </w:t>
      </w:r>
      <w:r w:rsidRPr="00EC2F7F">
        <w:rPr>
          <w:sz w:val="20"/>
          <w:szCs w:val="20"/>
        </w:rPr>
        <w:t xml:space="preserve">Бал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22.00 – 11.00</w:t>
      </w:r>
      <w:r w:rsidRPr="00EC2F7F">
        <w:rPr>
          <w:sz w:val="20"/>
          <w:szCs w:val="20"/>
        </w:rPr>
        <w:t xml:space="preserve"> Второе задание участникам гранта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01.00 – 03.00</w:t>
      </w:r>
      <w:r w:rsidRPr="00EC2F7F">
        <w:rPr>
          <w:sz w:val="20"/>
          <w:szCs w:val="20"/>
        </w:rPr>
        <w:t xml:space="preserve"> – Ночная игра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EC2F7F">
        <w:rPr>
          <w:b/>
          <w:sz w:val="20"/>
          <w:szCs w:val="20"/>
        </w:rPr>
        <w:t>Внимание,</w:t>
      </w:r>
      <w:r w:rsidRPr="00EC2F7F">
        <w:rPr>
          <w:sz w:val="20"/>
          <w:szCs w:val="20"/>
        </w:rPr>
        <w:t xml:space="preserve"> </w:t>
      </w:r>
      <w:r w:rsidRPr="00EC2F7F">
        <w:rPr>
          <w:i/>
          <w:sz w:val="20"/>
          <w:szCs w:val="20"/>
        </w:rPr>
        <w:t xml:space="preserve">если Вы заезжаете в пятницу после старта, пожалуйста, сделайте так, чтобы это было минимально </w:t>
      </w:r>
      <w:proofErr w:type="spellStart"/>
      <w:r w:rsidRPr="00EC2F7F">
        <w:rPr>
          <w:i/>
          <w:sz w:val="20"/>
          <w:szCs w:val="20"/>
        </w:rPr>
        <w:t>пожизнево</w:t>
      </w:r>
      <w:proofErr w:type="spellEnd"/>
      <w:r w:rsidRPr="00EC2F7F">
        <w:rPr>
          <w:i/>
          <w:sz w:val="20"/>
          <w:szCs w:val="20"/>
        </w:rPr>
        <w:t xml:space="preserve">, даже если Вы приехали в </w:t>
      </w:r>
      <w:proofErr w:type="spellStart"/>
      <w:r w:rsidRPr="00EC2F7F">
        <w:rPr>
          <w:i/>
          <w:sz w:val="20"/>
          <w:szCs w:val="20"/>
        </w:rPr>
        <w:t>бигудях</w:t>
      </w:r>
      <w:proofErr w:type="spellEnd"/>
      <w:r w:rsidRPr="00EC2F7F">
        <w:rPr>
          <w:i/>
          <w:sz w:val="20"/>
          <w:szCs w:val="20"/>
        </w:rPr>
        <w:t xml:space="preserve">, джинсах и с рюкзаком - пожалуйста, попросите студентов </w:t>
      </w:r>
      <w:proofErr w:type="spellStart"/>
      <w:r w:rsidRPr="00EC2F7F">
        <w:rPr>
          <w:i/>
          <w:sz w:val="20"/>
          <w:szCs w:val="20"/>
        </w:rPr>
        <w:t>Шармбатона</w:t>
      </w:r>
      <w:proofErr w:type="spellEnd"/>
      <w:r w:rsidRPr="00EC2F7F">
        <w:rPr>
          <w:i/>
          <w:sz w:val="20"/>
          <w:szCs w:val="20"/>
        </w:rPr>
        <w:t xml:space="preserve"> помочь Вам найти Вашу комнату (а не пробегитесь по уже играющим людям "оленем" с </w:t>
      </w:r>
      <w:proofErr w:type="spellStart"/>
      <w:r w:rsidRPr="00EC2F7F">
        <w:rPr>
          <w:i/>
          <w:sz w:val="20"/>
          <w:szCs w:val="20"/>
        </w:rPr>
        <w:t>обнимашками</w:t>
      </w:r>
      <w:proofErr w:type="spellEnd"/>
      <w:r w:rsidRPr="00EC2F7F">
        <w:rPr>
          <w:i/>
          <w:sz w:val="20"/>
          <w:szCs w:val="20"/>
        </w:rPr>
        <w:t xml:space="preserve">), и зайдите на пункт раздачи конвертов уже в </w:t>
      </w:r>
      <w:proofErr w:type="spellStart"/>
      <w:r w:rsidRPr="00EC2F7F">
        <w:rPr>
          <w:i/>
          <w:sz w:val="20"/>
          <w:szCs w:val="20"/>
        </w:rPr>
        <w:t>прикиде</w:t>
      </w:r>
      <w:proofErr w:type="spellEnd"/>
      <w:r w:rsidRPr="00EC2F7F">
        <w:rPr>
          <w:i/>
          <w:sz w:val="20"/>
          <w:szCs w:val="20"/>
        </w:rPr>
        <w:t>.</w:t>
      </w:r>
      <w:r w:rsidRPr="00EC2F7F">
        <w:rPr>
          <w:sz w:val="20"/>
          <w:szCs w:val="20"/>
        </w:rPr>
        <w:t xml:space="preserve"> </w:t>
      </w:r>
      <w:proofErr w:type="gramEnd"/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Если Вы НЕ можете заехать на игру в пятницу, мы советуем не участвовать в игре в принципе.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</w:p>
    <w:p w:rsid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</w:p>
    <w:p w:rsid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</w:p>
    <w:p w:rsid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</w:p>
    <w:p w:rsid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b/>
          <w:sz w:val="20"/>
          <w:szCs w:val="20"/>
        </w:rPr>
        <w:lastRenderedPageBreak/>
        <w:t>Суббота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11.00</w:t>
      </w:r>
      <w:r w:rsidRPr="00EC2F7F">
        <w:rPr>
          <w:sz w:val="20"/>
          <w:szCs w:val="20"/>
        </w:rPr>
        <w:t xml:space="preserve"> – Доклады участников конференции (Регина </w:t>
      </w:r>
      <w:proofErr w:type="spellStart"/>
      <w:r w:rsidRPr="00EC2F7F">
        <w:rPr>
          <w:sz w:val="20"/>
          <w:szCs w:val="20"/>
        </w:rPr>
        <w:t>Розеггер</w:t>
      </w:r>
      <w:proofErr w:type="spellEnd"/>
      <w:r w:rsidRPr="00EC2F7F">
        <w:rPr>
          <w:sz w:val="20"/>
          <w:szCs w:val="20"/>
        </w:rPr>
        <w:t xml:space="preserve">, Адриано </w:t>
      </w:r>
      <w:proofErr w:type="spellStart"/>
      <w:r w:rsidRPr="00EC2F7F">
        <w:rPr>
          <w:sz w:val="20"/>
          <w:szCs w:val="20"/>
        </w:rPr>
        <w:t>Просперрини</w:t>
      </w:r>
      <w:proofErr w:type="spellEnd"/>
      <w:r w:rsidRPr="00EC2F7F">
        <w:rPr>
          <w:sz w:val="20"/>
          <w:szCs w:val="20"/>
        </w:rPr>
        <w:t xml:space="preserve">, </w:t>
      </w:r>
      <w:proofErr w:type="spellStart"/>
      <w:r w:rsidRPr="00EC2F7F">
        <w:rPr>
          <w:sz w:val="20"/>
          <w:szCs w:val="20"/>
        </w:rPr>
        <w:t>Альбус</w:t>
      </w:r>
      <w:proofErr w:type="spellEnd"/>
      <w:r w:rsidRPr="00EC2F7F">
        <w:rPr>
          <w:sz w:val="20"/>
          <w:szCs w:val="20"/>
        </w:rPr>
        <w:t xml:space="preserve"> </w:t>
      </w:r>
      <w:proofErr w:type="spellStart"/>
      <w:r w:rsidRPr="00EC2F7F">
        <w:rPr>
          <w:sz w:val="20"/>
          <w:szCs w:val="20"/>
        </w:rPr>
        <w:t>Дамблдор</w:t>
      </w:r>
      <w:proofErr w:type="spellEnd"/>
      <w:r w:rsidRPr="00EC2F7F">
        <w:rPr>
          <w:sz w:val="20"/>
          <w:szCs w:val="20"/>
        </w:rPr>
        <w:t xml:space="preserve">)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12.00</w:t>
      </w:r>
      <w:r w:rsidRPr="00EC2F7F">
        <w:rPr>
          <w:sz w:val="20"/>
          <w:szCs w:val="20"/>
        </w:rPr>
        <w:t xml:space="preserve"> – Открытые чтения (проекты участников гранта), дискуссия </w:t>
      </w: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sz w:val="20"/>
          <w:szCs w:val="20"/>
        </w:rPr>
        <w:t>1)</w:t>
      </w:r>
      <w:r>
        <w:rPr>
          <w:sz w:val="20"/>
          <w:szCs w:val="20"/>
        </w:rPr>
        <w:t xml:space="preserve"> Игорь Долгоруков,</w:t>
      </w:r>
      <w:r w:rsidRPr="00EC2F7F">
        <w:rPr>
          <w:sz w:val="20"/>
          <w:szCs w:val="20"/>
        </w:rPr>
        <w:t xml:space="preserve"> Российская империя</w:t>
      </w:r>
      <w:r>
        <w:rPr>
          <w:sz w:val="20"/>
          <w:szCs w:val="20"/>
        </w:rPr>
        <w:t>,</w:t>
      </w:r>
      <w:r w:rsidRPr="00EC2F7F">
        <w:rPr>
          <w:sz w:val="20"/>
          <w:szCs w:val="20"/>
        </w:rPr>
        <w:t xml:space="preserve"> </w:t>
      </w:r>
      <w:r w:rsidRPr="00EC2F7F">
        <w:rPr>
          <w:b/>
          <w:sz w:val="20"/>
          <w:szCs w:val="20"/>
        </w:rPr>
        <w:t xml:space="preserve">"Высвобождение магии обскура" </w:t>
      </w: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proofErr w:type="spellStart"/>
      <w:r w:rsidRPr="00EC2F7F">
        <w:rPr>
          <w:sz w:val="20"/>
          <w:szCs w:val="20"/>
        </w:rPr>
        <w:t>Мехмет</w:t>
      </w:r>
      <w:proofErr w:type="spellEnd"/>
      <w:r w:rsidRPr="00EC2F7F">
        <w:rPr>
          <w:sz w:val="20"/>
          <w:szCs w:val="20"/>
        </w:rPr>
        <w:t xml:space="preserve"> Анвар-эфенди</w:t>
      </w:r>
      <w:r>
        <w:rPr>
          <w:sz w:val="20"/>
          <w:szCs w:val="20"/>
        </w:rPr>
        <w:t xml:space="preserve">, </w:t>
      </w:r>
      <w:r w:rsidRPr="00EC2F7F">
        <w:rPr>
          <w:sz w:val="20"/>
          <w:szCs w:val="20"/>
        </w:rPr>
        <w:t>Османская империя</w:t>
      </w:r>
      <w:r>
        <w:rPr>
          <w:sz w:val="20"/>
          <w:szCs w:val="20"/>
        </w:rPr>
        <w:t>,</w:t>
      </w:r>
      <w:r w:rsidRPr="00EC2F7F">
        <w:rPr>
          <w:sz w:val="20"/>
          <w:szCs w:val="20"/>
        </w:rPr>
        <w:t xml:space="preserve"> </w:t>
      </w:r>
      <w:r w:rsidRPr="00EC2F7F">
        <w:rPr>
          <w:b/>
          <w:sz w:val="20"/>
          <w:szCs w:val="20"/>
        </w:rPr>
        <w:t xml:space="preserve">"Создание вероятностной сети прорицаний" </w:t>
      </w: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sz w:val="20"/>
          <w:szCs w:val="20"/>
        </w:rPr>
        <w:t>3)</w:t>
      </w:r>
      <w:r>
        <w:rPr>
          <w:sz w:val="20"/>
          <w:szCs w:val="20"/>
        </w:rPr>
        <w:t xml:space="preserve"> </w:t>
      </w:r>
      <w:proofErr w:type="spellStart"/>
      <w:r w:rsidRPr="00EC2F7F">
        <w:rPr>
          <w:sz w:val="20"/>
          <w:szCs w:val="20"/>
        </w:rPr>
        <w:t>Карактак</w:t>
      </w:r>
      <w:proofErr w:type="spellEnd"/>
      <w:r w:rsidRPr="00EC2F7F">
        <w:rPr>
          <w:sz w:val="20"/>
          <w:szCs w:val="20"/>
        </w:rPr>
        <w:t xml:space="preserve"> </w:t>
      </w:r>
      <w:proofErr w:type="spellStart"/>
      <w:r w:rsidRPr="00EC2F7F">
        <w:rPr>
          <w:sz w:val="20"/>
          <w:szCs w:val="20"/>
        </w:rPr>
        <w:t>Берк</w:t>
      </w:r>
      <w:proofErr w:type="spellEnd"/>
      <w:r>
        <w:rPr>
          <w:sz w:val="20"/>
          <w:szCs w:val="20"/>
        </w:rPr>
        <w:t>,</w:t>
      </w:r>
      <w:r w:rsidRPr="00EC2F7F">
        <w:rPr>
          <w:sz w:val="20"/>
          <w:szCs w:val="20"/>
        </w:rPr>
        <w:t xml:space="preserve"> Великобритания</w:t>
      </w:r>
      <w:r>
        <w:rPr>
          <w:sz w:val="20"/>
          <w:szCs w:val="20"/>
        </w:rPr>
        <w:t>,</w:t>
      </w:r>
      <w:r w:rsidRPr="00EC2F7F">
        <w:rPr>
          <w:sz w:val="20"/>
          <w:szCs w:val="20"/>
        </w:rPr>
        <w:t xml:space="preserve"> </w:t>
      </w:r>
      <w:r w:rsidRPr="00EC2F7F">
        <w:rPr>
          <w:b/>
          <w:sz w:val="20"/>
          <w:szCs w:val="20"/>
        </w:rPr>
        <w:t xml:space="preserve">"Изучение возможности </w:t>
      </w:r>
      <w:proofErr w:type="spellStart"/>
      <w:r w:rsidRPr="00EC2F7F">
        <w:rPr>
          <w:b/>
          <w:sz w:val="20"/>
          <w:szCs w:val="20"/>
        </w:rPr>
        <w:t>артефактологической</w:t>
      </w:r>
      <w:proofErr w:type="spellEnd"/>
      <w:r w:rsidRPr="00EC2F7F">
        <w:rPr>
          <w:b/>
          <w:sz w:val="20"/>
          <w:szCs w:val="20"/>
        </w:rPr>
        <w:t xml:space="preserve"> блокировки способности применения различных видов магии" </w:t>
      </w: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sz w:val="20"/>
          <w:szCs w:val="20"/>
        </w:rPr>
        <w:t xml:space="preserve">4) </w:t>
      </w:r>
      <w:proofErr w:type="spellStart"/>
      <w:r w:rsidRPr="00EC2F7F">
        <w:rPr>
          <w:sz w:val="20"/>
          <w:szCs w:val="20"/>
        </w:rPr>
        <w:t>Микев</w:t>
      </w:r>
      <w:proofErr w:type="spellEnd"/>
      <w:r w:rsidRPr="00EC2F7F">
        <w:rPr>
          <w:sz w:val="20"/>
          <w:szCs w:val="20"/>
        </w:rPr>
        <w:t xml:space="preserve"> </w:t>
      </w:r>
      <w:proofErr w:type="spellStart"/>
      <w:r w:rsidRPr="00EC2F7F">
        <w:rPr>
          <w:sz w:val="20"/>
          <w:szCs w:val="20"/>
        </w:rPr>
        <w:t>Грегорович</w:t>
      </w:r>
      <w:proofErr w:type="spellEnd"/>
      <w:r>
        <w:rPr>
          <w:sz w:val="20"/>
          <w:szCs w:val="20"/>
        </w:rPr>
        <w:t>,</w:t>
      </w:r>
      <w:r w:rsidRPr="00EC2F7F">
        <w:rPr>
          <w:sz w:val="20"/>
          <w:szCs w:val="20"/>
        </w:rPr>
        <w:t xml:space="preserve"> Германия</w:t>
      </w:r>
      <w:r>
        <w:rPr>
          <w:sz w:val="20"/>
          <w:szCs w:val="20"/>
        </w:rPr>
        <w:t xml:space="preserve">, </w:t>
      </w:r>
      <w:r w:rsidRPr="00EC2F7F">
        <w:rPr>
          <w:b/>
          <w:sz w:val="20"/>
          <w:szCs w:val="20"/>
        </w:rPr>
        <w:t xml:space="preserve">"Усовершенствованная методика изготовления волшебной палочки с учетом индивидуальных особенностей мага" </w:t>
      </w:r>
    </w:p>
    <w:p w:rsid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16.00</w:t>
      </w:r>
      <w:r w:rsidRPr="00EC2F7F">
        <w:rPr>
          <w:sz w:val="20"/>
          <w:szCs w:val="20"/>
        </w:rPr>
        <w:t xml:space="preserve"> – Кофейная пауза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17.00</w:t>
      </w:r>
      <w:r w:rsidRPr="00EC2F7F">
        <w:rPr>
          <w:sz w:val="20"/>
          <w:szCs w:val="20"/>
        </w:rPr>
        <w:t xml:space="preserve"> – Свободная дискуссия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18.00</w:t>
      </w:r>
      <w:r w:rsidRPr="00EC2F7F">
        <w:rPr>
          <w:sz w:val="20"/>
          <w:szCs w:val="20"/>
        </w:rPr>
        <w:t xml:space="preserve"> – Научный совет 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21.00</w:t>
      </w:r>
      <w:r w:rsidRPr="00EC2F7F">
        <w:rPr>
          <w:sz w:val="20"/>
          <w:szCs w:val="20"/>
        </w:rPr>
        <w:t xml:space="preserve"> - </w:t>
      </w:r>
      <w:proofErr w:type="spellStart"/>
      <w:r w:rsidRPr="00EC2F7F">
        <w:rPr>
          <w:sz w:val="20"/>
          <w:szCs w:val="20"/>
        </w:rPr>
        <w:t>Обьявление</w:t>
      </w:r>
      <w:proofErr w:type="spellEnd"/>
      <w:r w:rsidRPr="00EC2F7F">
        <w:rPr>
          <w:sz w:val="20"/>
          <w:szCs w:val="20"/>
        </w:rPr>
        <w:t xml:space="preserve"> результатов гранта </w:t>
      </w:r>
    </w:p>
    <w:p w:rsid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b/>
          <w:sz w:val="20"/>
          <w:szCs w:val="20"/>
        </w:rPr>
        <w:t>01.00</w:t>
      </w:r>
      <w:r w:rsidRPr="00EC2F7F">
        <w:rPr>
          <w:sz w:val="20"/>
          <w:szCs w:val="20"/>
        </w:rPr>
        <w:t xml:space="preserve"> – Цокольный  этаж объявляется  неигровой зоной, туда можно прийти за шампанским, обнять игроков и МГ, посмеяться или поругаться.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На верхних этажах продолжает идти игра и доигрываться </w:t>
      </w:r>
      <w:proofErr w:type="spellStart"/>
      <w:r w:rsidRPr="00EC2F7F">
        <w:rPr>
          <w:sz w:val="20"/>
          <w:szCs w:val="20"/>
        </w:rPr>
        <w:t>недоигранное</w:t>
      </w:r>
      <w:proofErr w:type="spellEnd"/>
      <w:r w:rsidRPr="00EC2F7F">
        <w:rPr>
          <w:sz w:val="20"/>
          <w:szCs w:val="20"/>
        </w:rPr>
        <w:t xml:space="preserve">. Отправиться с нижнего этажа можно только "под оленем", возвращаться в игру после - не рекомендуется. 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</w:p>
    <w:p w:rsidR="00EC2F7F" w:rsidRPr="00EC2F7F" w:rsidRDefault="00EC2F7F" w:rsidP="00EC2F7F">
      <w:pPr>
        <w:spacing w:after="0"/>
        <w:ind w:firstLine="284"/>
        <w:jc w:val="both"/>
        <w:rPr>
          <w:b/>
          <w:sz w:val="20"/>
          <w:szCs w:val="20"/>
        </w:rPr>
      </w:pPr>
      <w:r w:rsidRPr="00EC2F7F">
        <w:rPr>
          <w:b/>
          <w:sz w:val="20"/>
          <w:szCs w:val="20"/>
        </w:rPr>
        <w:t>Воскресенье</w:t>
      </w:r>
    </w:p>
    <w:p w:rsidR="00EC2F7F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 xml:space="preserve">Отъезд из коттеджа возможен как ночью, так и на утро до 13.00 </w:t>
      </w:r>
    </w:p>
    <w:p w:rsidR="00EE325D" w:rsidRPr="00EC2F7F" w:rsidRDefault="00EC2F7F" w:rsidP="00EC2F7F">
      <w:pPr>
        <w:spacing w:after="0"/>
        <w:ind w:firstLine="284"/>
        <w:jc w:val="both"/>
        <w:rPr>
          <w:sz w:val="20"/>
          <w:szCs w:val="20"/>
        </w:rPr>
      </w:pPr>
      <w:r w:rsidRPr="00EC2F7F">
        <w:rPr>
          <w:sz w:val="20"/>
          <w:szCs w:val="20"/>
        </w:rPr>
        <w:t>Остаются до последнего игроки, помогающие МГ в уборке и загрузке.</w:t>
      </w:r>
      <w:r w:rsidR="00EE325D" w:rsidRPr="00EC2F7F">
        <w:rPr>
          <w:sz w:val="20"/>
          <w:szCs w:val="20"/>
        </w:rPr>
        <w:br w:type="page"/>
      </w:r>
    </w:p>
    <w:p w:rsidR="00EE325D" w:rsidRPr="002866D3" w:rsidRDefault="00EE325D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Ограничения</w:t>
      </w:r>
    </w:p>
    <w:p w:rsidR="00EE325D" w:rsidRPr="002866D3" w:rsidRDefault="00EE325D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Ограничения. Ритуалы и Артефакты: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1) Ритуалы (артефакты) сложности 5-3 можно проводит</w:t>
      </w:r>
      <w:proofErr w:type="gramStart"/>
      <w:r w:rsidRPr="002866D3">
        <w:rPr>
          <w:sz w:val="20"/>
          <w:szCs w:val="20"/>
        </w:rPr>
        <w:t>ь(</w:t>
      </w:r>
      <w:proofErr w:type="gramEnd"/>
      <w:r w:rsidRPr="002866D3">
        <w:rPr>
          <w:sz w:val="20"/>
          <w:szCs w:val="20"/>
        </w:rPr>
        <w:t xml:space="preserve">создавать) раз в 2 часа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2) Ритуалы (артефакты) сложности 1-2 раз в 3 часа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3) Ритуалы (артефакты)  сложности </w:t>
      </w:r>
      <w:proofErr w:type="spellStart"/>
      <w:r w:rsidRPr="002866D3">
        <w:rPr>
          <w:sz w:val="20"/>
          <w:szCs w:val="20"/>
        </w:rPr>
        <w:t>Ag</w:t>
      </w:r>
      <w:proofErr w:type="spellEnd"/>
      <w:r w:rsidRPr="002866D3">
        <w:rPr>
          <w:sz w:val="20"/>
          <w:szCs w:val="20"/>
        </w:rPr>
        <w:t xml:space="preserve"> и </w:t>
      </w:r>
      <w:proofErr w:type="spellStart"/>
      <w:r w:rsidRPr="002866D3">
        <w:rPr>
          <w:sz w:val="20"/>
          <w:szCs w:val="20"/>
        </w:rPr>
        <w:t>Au</w:t>
      </w:r>
      <w:proofErr w:type="spellEnd"/>
      <w:r w:rsidRPr="002866D3">
        <w:rPr>
          <w:sz w:val="20"/>
          <w:szCs w:val="20"/>
        </w:rPr>
        <w:t xml:space="preserve"> – раз в 12 часов.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4) У всех есть 10 стандартных ритуалов таблицы с силой 1-5, которые могут проводить ВСЕ, кроме людей с провалом «</w:t>
      </w:r>
      <w:proofErr w:type="spellStart"/>
      <w:r w:rsidRPr="002866D3">
        <w:rPr>
          <w:sz w:val="20"/>
          <w:szCs w:val="20"/>
        </w:rPr>
        <w:t>Ритуалистика</w:t>
      </w:r>
      <w:proofErr w:type="spellEnd"/>
      <w:r w:rsidRPr="002866D3">
        <w:rPr>
          <w:sz w:val="20"/>
          <w:szCs w:val="20"/>
        </w:rPr>
        <w:t xml:space="preserve">», и которые можно модифицировать (и уточнять у мастера по моделям – </w:t>
      </w:r>
      <w:proofErr w:type="spellStart"/>
      <w:r w:rsidRPr="002866D3">
        <w:rPr>
          <w:sz w:val="20"/>
          <w:szCs w:val="20"/>
        </w:rPr>
        <w:t>Гакхан</w:t>
      </w:r>
      <w:proofErr w:type="spellEnd"/>
      <w:r w:rsidRPr="002866D3">
        <w:rPr>
          <w:sz w:val="20"/>
          <w:szCs w:val="20"/>
        </w:rPr>
        <w:t xml:space="preserve">) получилось у Вас, или нет.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5) Изобретать ритуалы (артефакты)  на полигоне могут только персонажи с талантом «</w:t>
      </w:r>
      <w:proofErr w:type="spellStart"/>
      <w:r w:rsidRPr="002866D3">
        <w:rPr>
          <w:sz w:val="20"/>
          <w:szCs w:val="20"/>
        </w:rPr>
        <w:t>Ритуалистика</w:t>
      </w:r>
      <w:proofErr w:type="spellEnd"/>
      <w:r w:rsidRPr="002866D3">
        <w:rPr>
          <w:sz w:val="20"/>
          <w:szCs w:val="20"/>
        </w:rPr>
        <w:t>» («</w:t>
      </w:r>
      <w:proofErr w:type="spellStart"/>
      <w:r w:rsidRPr="002866D3">
        <w:rPr>
          <w:sz w:val="20"/>
          <w:szCs w:val="20"/>
        </w:rPr>
        <w:t>артефактология</w:t>
      </w:r>
      <w:proofErr w:type="spellEnd"/>
      <w:r w:rsidRPr="002866D3">
        <w:rPr>
          <w:sz w:val="20"/>
          <w:szCs w:val="20"/>
        </w:rPr>
        <w:t xml:space="preserve">»).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6) </w:t>
      </w:r>
      <w:proofErr w:type="spellStart"/>
      <w:r w:rsidRPr="002866D3">
        <w:rPr>
          <w:sz w:val="20"/>
          <w:szCs w:val="20"/>
        </w:rPr>
        <w:t>Артефактолог</w:t>
      </w:r>
      <w:proofErr w:type="spellEnd"/>
      <w:r w:rsidRPr="002866D3">
        <w:rPr>
          <w:sz w:val="20"/>
          <w:szCs w:val="20"/>
        </w:rPr>
        <w:t xml:space="preserve"> не равен </w:t>
      </w:r>
      <w:proofErr w:type="spellStart"/>
      <w:r w:rsidRPr="002866D3">
        <w:rPr>
          <w:sz w:val="20"/>
          <w:szCs w:val="20"/>
        </w:rPr>
        <w:t>ритуалисту</w:t>
      </w:r>
      <w:proofErr w:type="spellEnd"/>
      <w:r w:rsidRPr="002866D3">
        <w:rPr>
          <w:sz w:val="20"/>
          <w:szCs w:val="20"/>
        </w:rPr>
        <w:t xml:space="preserve">, и там, где нужен сильный ритуал, </w:t>
      </w:r>
      <w:proofErr w:type="spellStart"/>
      <w:r w:rsidRPr="002866D3">
        <w:rPr>
          <w:sz w:val="20"/>
          <w:szCs w:val="20"/>
        </w:rPr>
        <w:t>артефактолог</w:t>
      </w:r>
      <w:proofErr w:type="spellEnd"/>
      <w:r w:rsidRPr="002866D3">
        <w:rPr>
          <w:sz w:val="20"/>
          <w:szCs w:val="20"/>
        </w:rPr>
        <w:t xml:space="preserve"> действует  по общим правилам.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7) Существует модель «изобретения» - изобрести на игре можно только заявленный заранее артефакт/зелье/ритуал. МГ пишет модели изобретения, и не выдаст Вам </w:t>
      </w:r>
      <w:proofErr w:type="gramStart"/>
      <w:r w:rsidRPr="002866D3">
        <w:rPr>
          <w:sz w:val="20"/>
          <w:szCs w:val="20"/>
        </w:rPr>
        <w:t>подобную</w:t>
      </w:r>
      <w:proofErr w:type="gramEnd"/>
      <w:r w:rsidRPr="002866D3">
        <w:rPr>
          <w:sz w:val="20"/>
          <w:szCs w:val="20"/>
        </w:rPr>
        <w:t xml:space="preserve"> с нуля на игре.  Несанкционированное изобретение – «потому что очень надо прямо сейчас» - может быть провальным,  проведенным по стандартной модели арты/ритуалы, и после создания оного Вам придется кидать </w:t>
      </w:r>
      <w:proofErr w:type="spellStart"/>
      <w:r w:rsidRPr="002866D3">
        <w:rPr>
          <w:sz w:val="20"/>
          <w:szCs w:val="20"/>
        </w:rPr>
        <w:t>дайс</w:t>
      </w:r>
      <w:proofErr w:type="spellEnd"/>
      <w:r w:rsidRPr="002866D3">
        <w:rPr>
          <w:sz w:val="20"/>
          <w:szCs w:val="20"/>
        </w:rPr>
        <w:t xml:space="preserve"> на работу/откат и т.д. Трижды подумайте.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8) На полигоне будут представлены ингредиенты для зелий, артефактов, ритуалов. Если на полигоне НЕТ такого ингредиента, значит а) вы плохо искали б) его нашли до Вас в</w:t>
      </w:r>
      <w:proofErr w:type="gramStart"/>
      <w:r w:rsidRPr="002866D3">
        <w:rPr>
          <w:sz w:val="20"/>
          <w:szCs w:val="20"/>
        </w:rPr>
        <w:t>)о</w:t>
      </w:r>
      <w:proofErr w:type="gramEnd"/>
      <w:r w:rsidRPr="002866D3">
        <w:rPr>
          <w:sz w:val="20"/>
          <w:szCs w:val="20"/>
        </w:rPr>
        <w:t xml:space="preserve">н скоро появится.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9) «Заказать» ингредиент возможно, но он будет идти со стандартной задержкой совиной почты/обработки заказа – и может задержаться на день. (Это же касается и личных писем). Можно «сходить в Париж» - дойти ногами или долететь на метле до границы </w:t>
      </w:r>
      <w:proofErr w:type="spellStart"/>
      <w:r w:rsidRPr="002866D3">
        <w:rPr>
          <w:sz w:val="20"/>
          <w:szCs w:val="20"/>
        </w:rPr>
        <w:t>антиаппарационного</w:t>
      </w:r>
      <w:proofErr w:type="spellEnd"/>
      <w:r w:rsidRPr="002866D3">
        <w:rPr>
          <w:sz w:val="20"/>
          <w:szCs w:val="20"/>
        </w:rPr>
        <w:t xml:space="preserve"> барьера </w:t>
      </w:r>
      <w:proofErr w:type="spellStart"/>
      <w:r w:rsidRPr="002866D3">
        <w:rPr>
          <w:sz w:val="20"/>
          <w:szCs w:val="20"/>
        </w:rPr>
        <w:t>Шармбатона</w:t>
      </w:r>
      <w:proofErr w:type="spellEnd"/>
      <w:r w:rsidRPr="002866D3">
        <w:rPr>
          <w:sz w:val="20"/>
          <w:szCs w:val="20"/>
        </w:rPr>
        <w:t xml:space="preserve">, затем аппарировать (если Вы </w:t>
      </w:r>
      <w:proofErr w:type="gramStart"/>
      <w:r w:rsidRPr="002866D3">
        <w:rPr>
          <w:sz w:val="20"/>
          <w:szCs w:val="20"/>
        </w:rPr>
        <w:t>знаете</w:t>
      </w:r>
      <w:proofErr w:type="gramEnd"/>
      <w:r w:rsidRPr="002866D3">
        <w:rPr>
          <w:sz w:val="20"/>
          <w:szCs w:val="20"/>
        </w:rPr>
        <w:t xml:space="preserve"> куда и умеете аппарировать), купить / узнать, что ингредиента нет в наличии и вернуться тем же маршрутом. Для этого Вы выходите из игры на 2 часа, оповещая об этом МГ, и ПОСЛЕ этого кидаете </w:t>
      </w:r>
      <w:proofErr w:type="spellStart"/>
      <w:r w:rsidRPr="002866D3">
        <w:rPr>
          <w:sz w:val="20"/>
          <w:szCs w:val="20"/>
        </w:rPr>
        <w:t>дайс</w:t>
      </w:r>
      <w:proofErr w:type="spellEnd"/>
      <w:r w:rsidRPr="002866D3">
        <w:rPr>
          <w:sz w:val="20"/>
          <w:szCs w:val="20"/>
        </w:rPr>
        <w:t xml:space="preserve"> – обрели ли Вы искомое. 1-2 – не обрели. 3-6 – ингредиент выдается Вам. За каждый дополнительный «купленный ингредиент» Вы накидываете еще полчаса </w:t>
      </w:r>
      <w:r w:rsidRPr="002866D3">
        <w:rPr>
          <w:sz w:val="20"/>
          <w:szCs w:val="20"/>
        </w:rPr>
        <w:lastRenderedPageBreak/>
        <w:t xml:space="preserve">ко времени «вне игры». Эта модель создана для того, чтобы не было «я тут слетал и купил пачкой то, что Вы расшвыривали по полигону, искать – для лохов»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10) Запретного (как и любого другого) леса за стенами </w:t>
      </w:r>
      <w:proofErr w:type="spellStart"/>
      <w:r w:rsidRPr="002866D3">
        <w:rPr>
          <w:sz w:val="20"/>
          <w:szCs w:val="20"/>
        </w:rPr>
        <w:t>Шармбатона</w:t>
      </w:r>
      <w:proofErr w:type="spellEnd"/>
      <w:r w:rsidRPr="002866D3">
        <w:rPr>
          <w:sz w:val="20"/>
          <w:szCs w:val="20"/>
        </w:rPr>
        <w:t xml:space="preserve"> НЕТ. Все зеленые насаждения – к Вашим услугам, но найти в лесу единорога – вряд ли.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11) Полные карманы ингредиентов и карманная лаборатория с собой – это довольно странно.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sz w:val="20"/>
          <w:szCs w:val="20"/>
        </w:rPr>
        <w:t>Вы можете завезти с собой лабораторию, имея обоснование (склянки, весы, доска, нож, мерные ложи, котел, электроплитка - в коттедже запрещен открытый огонь).</w:t>
      </w:r>
      <w:proofErr w:type="gramEnd"/>
      <w:r w:rsidRPr="002866D3">
        <w:rPr>
          <w:sz w:val="20"/>
          <w:szCs w:val="20"/>
        </w:rPr>
        <w:t xml:space="preserve"> В </w:t>
      </w:r>
      <w:proofErr w:type="spellStart"/>
      <w:r w:rsidRPr="002866D3">
        <w:rPr>
          <w:sz w:val="20"/>
          <w:szCs w:val="20"/>
        </w:rPr>
        <w:t>Шармбатоне</w:t>
      </w:r>
      <w:proofErr w:type="spellEnd"/>
      <w:r w:rsidRPr="002866D3">
        <w:rPr>
          <w:sz w:val="20"/>
          <w:szCs w:val="20"/>
        </w:rPr>
        <w:t xml:space="preserve"> есть лаборатория, </w:t>
      </w:r>
      <w:proofErr w:type="gramStart"/>
      <w:r w:rsidRPr="002866D3">
        <w:rPr>
          <w:sz w:val="20"/>
          <w:szCs w:val="20"/>
        </w:rPr>
        <w:t>и</w:t>
      </w:r>
      <w:proofErr w:type="gramEnd"/>
      <w:r w:rsidRPr="002866D3">
        <w:rPr>
          <w:sz w:val="20"/>
          <w:szCs w:val="20"/>
        </w:rPr>
        <w:t xml:space="preserve"> имея серьезное обоснование, Вы вполне можете туда попасть, и даже что-то там купить (не официально,  по разрешению Преподавателя/</w:t>
      </w:r>
      <w:proofErr w:type="spellStart"/>
      <w:r w:rsidRPr="002866D3">
        <w:rPr>
          <w:sz w:val="20"/>
          <w:szCs w:val="20"/>
        </w:rPr>
        <w:t>Медимага</w:t>
      </w:r>
      <w:proofErr w:type="spellEnd"/>
      <w:r w:rsidRPr="002866D3">
        <w:rPr>
          <w:sz w:val="20"/>
          <w:szCs w:val="20"/>
        </w:rPr>
        <w:t xml:space="preserve">).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i/>
          <w:sz w:val="20"/>
          <w:szCs w:val="20"/>
        </w:rPr>
        <w:t>NB! Ингредиенты</w:t>
      </w:r>
      <w:r w:rsidRPr="002866D3">
        <w:rPr>
          <w:b/>
          <w:i/>
          <w:sz w:val="20"/>
          <w:szCs w:val="20"/>
          <w:u w:val="single"/>
        </w:rPr>
        <w:t>.</w:t>
      </w:r>
      <w:r w:rsidRPr="002866D3">
        <w:rPr>
          <w:sz w:val="20"/>
          <w:szCs w:val="20"/>
        </w:rPr>
        <w:t xml:space="preserve"> </w:t>
      </w:r>
      <w:r w:rsidRPr="002866D3">
        <w:rPr>
          <w:i/>
          <w:sz w:val="20"/>
          <w:szCs w:val="20"/>
        </w:rPr>
        <w:t>Вы НЕ возите с собой шкаф ингредиентов. Это как если Вы программист, Вы НЕ таскаете с собой набор "собери сервер на коленке".</w:t>
      </w:r>
      <w:r w:rsidRPr="002866D3">
        <w:rPr>
          <w:sz w:val="20"/>
          <w:szCs w:val="20"/>
        </w:rPr>
        <w:t xml:space="preserve">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</w:t>
      </w:r>
      <w:proofErr w:type="spellStart"/>
      <w:r w:rsidRPr="002866D3">
        <w:rPr>
          <w:sz w:val="20"/>
          <w:szCs w:val="20"/>
        </w:rPr>
        <w:t>зельевар</w:t>
      </w:r>
      <w:proofErr w:type="spellEnd"/>
      <w:r w:rsidRPr="002866D3">
        <w:rPr>
          <w:sz w:val="20"/>
          <w:szCs w:val="20"/>
        </w:rPr>
        <w:t xml:space="preserve">, то Вы можете возить с собой (обосновав куратору - зачем) не более ТРЕХ самых часто используемых </w:t>
      </w:r>
      <w:proofErr w:type="spellStart"/>
      <w:r w:rsidRPr="002866D3">
        <w:rPr>
          <w:sz w:val="20"/>
          <w:szCs w:val="20"/>
        </w:rPr>
        <w:t>ингров</w:t>
      </w:r>
      <w:proofErr w:type="spellEnd"/>
      <w:r w:rsidRPr="002866D3">
        <w:rPr>
          <w:sz w:val="20"/>
          <w:szCs w:val="20"/>
        </w:rPr>
        <w:t xml:space="preserve">. Также, можно заявить до двух готовых зелий с собой. Остальное </w:t>
      </w:r>
      <w:proofErr w:type="gramStart"/>
      <w:r w:rsidRPr="002866D3">
        <w:rPr>
          <w:sz w:val="20"/>
          <w:szCs w:val="20"/>
        </w:rPr>
        <w:t>варить по игре/находить</w:t>
      </w:r>
      <w:proofErr w:type="gramEnd"/>
      <w:r w:rsidRPr="002866D3">
        <w:rPr>
          <w:sz w:val="20"/>
          <w:szCs w:val="20"/>
        </w:rPr>
        <w:t xml:space="preserve"> на полигоне/покупать у других игроков. 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</w:t>
      </w:r>
      <w:proofErr w:type="spellStart"/>
      <w:r w:rsidRPr="002866D3">
        <w:rPr>
          <w:sz w:val="20"/>
          <w:szCs w:val="20"/>
        </w:rPr>
        <w:t>ритуалист</w:t>
      </w:r>
      <w:proofErr w:type="spellEnd"/>
      <w:r w:rsidRPr="002866D3">
        <w:rPr>
          <w:sz w:val="20"/>
          <w:szCs w:val="20"/>
        </w:rPr>
        <w:t>/</w:t>
      </w:r>
      <w:proofErr w:type="spellStart"/>
      <w:r w:rsidRPr="002866D3">
        <w:rPr>
          <w:sz w:val="20"/>
          <w:szCs w:val="20"/>
        </w:rPr>
        <w:t>артефактолог</w:t>
      </w:r>
      <w:proofErr w:type="spellEnd"/>
      <w:r w:rsidRPr="002866D3">
        <w:rPr>
          <w:sz w:val="20"/>
          <w:szCs w:val="20"/>
        </w:rPr>
        <w:t xml:space="preserve">, то Вы можете возить с собой (обосновав куратору - зачем) не более ТРЕХ самых часто используемых </w:t>
      </w:r>
      <w:proofErr w:type="spellStart"/>
      <w:r w:rsidRPr="002866D3">
        <w:rPr>
          <w:sz w:val="20"/>
          <w:szCs w:val="20"/>
        </w:rPr>
        <w:t>ингров</w:t>
      </w:r>
      <w:proofErr w:type="spellEnd"/>
      <w:r w:rsidRPr="002866D3">
        <w:rPr>
          <w:sz w:val="20"/>
          <w:szCs w:val="20"/>
        </w:rPr>
        <w:t xml:space="preserve">.  Драгоценные камни, вплавленные в ожерелья/кольца - не считаются заявляемыми </w:t>
      </w:r>
      <w:proofErr w:type="spellStart"/>
      <w:r w:rsidRPr="002866D3">
        <w:rPr>
          <w:sz w:val="20"/>
          <w:szCs w:val="20"/>
        </w:rPr>
        <w:t>инграми</w:t>
      </w:r>
      <w:proofErr w:type="spellEnd"/>
      <w:r w:rsidRPr="002866D3">
        <w:rPr>
          <w:sz w:val="20"/>
          <w:szCs w:val="20"/>
        </w:rPr>
        <w:t xml:space="preserve">, но использовать их можно.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Если Вы - </w:t>
      </w:r>
      <w:proofErr w:type="spellStart"/>
      <w:r w:rsidRPr="002866D3">
        <w:rPr>
          <w:sz w:val="20"/>
          <w:szCs w:val="20"/>
        </w:rPr>
        <w:t>магозоолог</w:t>
      </w:r>
      <w:proofErr w:type="spellEnd"/>
      <w:r w:rsidRPr="002866D3">
        <w:rPr>
          <w:sz w:val="20"/>
          <w:szCs w:val="20"/>
        </w:rPr>
        <w:t xml:space="preserve">,  то Вы можете возить с собой (обосновав куратору - зачем) не более ТРЕХ самых часто используемых </w:t>
      </w:r>
      <w:proofErr w:type="spellStart"/>
      <w:r w:rsidRPr="002866D3">
        <w:rPr>
          <w:sz w:val="20"/>
          <w:szCs w:val="20"/>
        </w:rPr>
        <w:t>ингров</w:t>
      </w:r>
      <w:proofErr w:type="spellEnd"/>
      <w:r w:rsidRPr="002866D3">
        <w:rPr>
          <w:sz w:val="20"/>
          <w:szCs w:val="20"/>
        </w:rPr>
        <w:t xml:space="preserve"> - частей животных.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Некоторые артефакты ОЧЕНЬ РЕДКИ, или ОЧЕНЬ ДОРОГИ, и их невозможно "просто купить в </w:t>
      </w:r>
      <w:proofErr w:type="spellStart"/>
      <w:r w:rsidRPr="002866D3">
        <w:rPr>
          <w:sz w:val="20"/>
          <w:szCs w:val="20"/>
        </w:rPr>
        <w:t>Лютном</w:t>
      </w:r>
      <w:proofErr w:type="spellEnd"/>
      <w:r w:rsidRPr="002866D3">
        <w:rPr>
          <w:sz w:val="20"/>
          <w:szCs w:val="20"/>
        </w:rPr>
        <w:t xml:space="preserve"> переулке". Вопросы по "может ли это быть у меня с собой" можно задать куратору </w:t>
      </w:r>
      <w:proofErr w:type="spellStart"/>
      <w:r w:rsidRPr="002866D3">
        <w:rPr>
          <w:sz w:val="20"/>
          <w:szCs w:val="20"/>
        </w:rPr>
        <w:t>заранее</w:t>
      </w:r>
      <w:proofErr w:type="gramStart"/>
      <w:r w:rsidRPr="002866D3">
        <w:rPr>
          <w:sz w:val="20"/>
          <w:szCs w:val="20"/>
        </w:rPr>
        <w:t>,и</w:t>
      </w:r>
      <w:proofErr w:type="gramEnd"/>
      <w:r w:rsidRPr="002866D3">
        <w:rPr>
          <w:sz w:val="20"/>
          <w:szCs w:val="20"/>
        </w:rPr>
        <w:t>ли</w:t>
      </w:r>
      <w:proofErr w:type="spellEnd"/>
      <w:r w:rsidRPr="002866D3">
        <w:rPr>
          <w:sz w:val="20"/>
          <w:szCs w:val="20"/>
        </w:rPr>
        <w:t xml:space="preserve"> выяснить на </w:t>
      </w:r>
      <w:proofErr w:type="spellStart"/>
      <w:r w:rsidRPr="002866D3">
        <w:rPr>
          <w:sz w:val="20"/>
          <w:szCs w:val="20"/>
        </w:rPr>
        <w:t>чиповке</w:t>
      </w:r>
      <w:proofErr w:type="spellEnd"/>
      <w:r w:rsidRPr="002866D3">
        <w:rPr>
          <w:sz w:val="20"/>
          <w:szCs w:val="20"/>
        </w:rPr>
        <w:t xml:space="preserve">. </w:t>
      </w:r>
    </w:p>
    <w:p w:rsidR="00EE325D" w:rsidRPr="002866D3" w:rsidRDefault="00EE325D" w:rsidP="002866D3">
      <w:pPr>
        <w:spacing w:after="0"/>
        <w:ind w:firstLine="284"/>
        <w:jc w:val="both"/>
        <w:rPr>
          <w:b/>
          <w:sz w:val="20"/>
          <w:szCs w:val="20"/>
        </w:rPr>
      </w:pPr>
      <w:proofErr w:type="spellStart"/>
      <w:r w:rsidRPr="002866D3">
        <w:rPr>
          <w:b/>
          <w:sz w:val="20"/>
          <w:szCs w:val="20"/>
        </w:rPr>
        <w:lastRenderedPageBreak/>
        <w:t>Портключи</w:t>
      </w:r>
      <w:proofErr w:type="spellEnd"/>
      <w:r w:rsidRPr="002866D3">
        <w:rPr>
          <w:b/>
          <w:sz w:val="20"/>
          <w:szCs w:val="20"/>
        </w:rPr>
        <w:t xml:space="preserve"> и летучий порох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На игре не моделируются.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2866D3">
        <w:rPr>
          <w:sz w:val="20"/>
          <w:szCs w:val="20"/>
        </w:rPr>
        <w:t>Шармбатон</w:t>
      </w:r>
      <w:proofErr w:type="spell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окружен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антиаппарационным</w:t>
      </w:r>
      <w:proofErr w:type="spellEnd"/>
      <w:r w:rsidRPr="002866D3">
        <w:rPr>
          <w:sz w:val="20"/>
          <w:szCs w:val="20"/>
        </w:rPr>
        <w:t xml:space="preserve"> барьером, проносить </w:t>
      </w:r>
      <w:proofErr w:type="spellStart"/>
      <w:r w:rsidRPr="002866D3">
        <w:rPr>
          <w:sz w:val="20"/>
          <w:szCs w:val="20"/>
        </w:rPr>
        <w:t>портключи</w:t>
      </w:r>
      <w:proofErr w:type="spellEnd"/>
      <w:r w:rsidRPr="002866D3">
        <w:rPr>
          <w:sz w:val="20"/>
          <w:szCs w:val="20"/>
        </w:rPr>
        <w:t xml:space="preserve"> на конференцию запрещено.  Создание </w:t>
      </w:r>
      <w:proofErr w:type="spellStart"/>
      <w:r w:rsidRPr="002866D3">
        <w:rPr>
          <w:sz w:val="20"/>
          <w:szCs w:val="20"/>
        </w:rPr>
        <w:t>портключа</w:t>
      </w:r>
      <w:proofErr w:type="spellEnd"/>
      <w:r w:rsidRPr="002866D3">
        <w:rPr>
          <w:sz w:val="20"/>
          <w:szCs w:val="20"/>
        </w:rPr>
        <w:t xml:space="preserve"> занимает две недели.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Бомбы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На игре могут быть редкие изобретения – бомбы. Они моделируются предметами, которые их отыгрывают (с чипом) и озвучивающей хлопушкой </w:t>
      </w:r>
      <w:proofErr w:type="spellStart"/>
      <w:r w:rsidRPr="002866D3">
        <w:rPr>
          <w:sz w:val="20"/>
          <w:szCs w:val="20"/>
        </w:rPr>
        <w:t>Бумфетти</w:t>
      </w:r>
      <w:proofErr w:type="spellEnd"/>
      <w:r w:rsidRPr="002866D3">
        <w:rPr>
          <w:sz w:val="20"/>
          <w:szCs w:val="20"/>
        </w:rPr>
        <w:t xml:space="preserve">. Хлопушки в мире игры нет, она существует для модели. Все, кто попал под серпантин и блестки – получают тяжелые ранения.  Человек, который стоит ближе всего к бомбе, и к </w:t>
      </w:r>
      <w:proofErr w:type="gramStart"/>
      <w:r w:rsidRPr="002866D3">
        <w:rPr>
          <w:sz w:val="20"/>
          <w:szCs w:val="20"/>
        </w:rPr>
        <w:t>взрывающему</w:t>
      </w:r>
      <w:proofErr w:type="gramEnd"/>
      <w:r w:rsidRPr="002866D3">
        <w:rPr>
          <w:sz w:val="20"/>
          <w:szCs w:val="20"/>
        </w:rPr>
        <w:t xml:space="preserve">, получает состояние комы. Если иное не сказано игротехнической командой, или не прописано в </w:t>
      </w:r>
      <w:proofErr w:type="spellStart"/>
      <w:r w:rsidRPr="002866D3">
        <w:rPr>
          <w:sz w:val="20"/>
          <w:szCs w:val="20"/>
        </w:rPr>
        <w:t>аусвайсе</w:t>
      </w:r>
      <w:proofErr w:type="spellEnd"/>
      <w:r w:rsidRPr="002866D3">
        <w:rPr>
          <w:sz w:val="20"/>
          <w:szCs w:val="20"/>
        </w:rPr>
        <w:t xml:space="preserve">.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Замки.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«</w:t>
      </w:r>
      <w:proofErr w:type="spellStart"/>
      <w:r w:rsidRPr="002866D3">
        <w:rPr>
          <w:sz w:val="20"/>
          <w:szCs w:val="20"/>
        </w:rPr>
        <w:t>Алохоморой</w:t>
      </w:r>
      <w:proofErr w:type="spellEnd"/>
      <w:r w:rsidRPr="002866D3">
        <w:rPr>
          <w:sz w:val="20"/>
          <w:szCs w:val="20"/>
        </w:rPr>
        <w:t>» открываются не все двери на игре. Читайте чипы.</w:t>
      </w:r>
    </w:p>
    <w:p w:rsidR="00EE325D" w:rsidRPr="002866D3" w:rsidRDefault="00EE325D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EE325D" w:rsidRPr="002866D3" w:rsidRDefault="00EE325D" w:rsidP="002866D3">
      <w:pPr>
        <w:spacing w:after="0"/>
        <w:ind w:firstLine="284"/>
        <w:jc w:val="center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Общий </w:t>
      </w:r>
      <w:proofErr w:type="spellStart"/>
      <w:r w:rsidRPr="002866D3">
        <w:rPr>
          <w:b/>
          <w:sz w:val="20"/>
          <w:szCs w:val="20"/>
        </w:rPr>
        <w:t>спеллбук</w:t>
      </w:r>
      <w:proofErr w:type="spellEnd"/>
      <w:r w:rsidRPr="002866D3">
        <w:rPr>
          <w:b/>
          <w:sz w:val="20"/>
          <w:szCs w:val="20"/>
        </w:rPr>
        <w:t>, боевые, защитные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B74574" w:rsidRDefault="00EE325D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B74574">
        <w:rPr>
          <w:b/>
          <w:sz w:val="20"/>
          <w:szCs w:val="20"/>
          <w:u w:val="single"/>
        </w:rPr>
        <w:t>Общие заклинания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Accio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Акцио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Призывает предмет, "прилет" которого ничем не затруднен.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2)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Alohomora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алохомОра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открывает запертые замки (не все)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3)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Lumos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лЮмос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заклинание, зажигающее на конце палочки заклинателя источник света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4)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Nox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нОкс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заклинание, обратное </w:t>
      </w:r>
      <w:proofErr w:type="spellStart"/>
      <w:r w:rsidRPr="002866D3">
        <w:rPr>
          <w:sz w:val="20"/>
          <w:szCs w:val="20"/>
        </w:rPr>
        <w:t>Lumos</w:t>
      </w:r>
      <w:proofErr w:type="spellEnd"/>
      <w:r w:rsidRPr="002866D3">
        <w:rPr>
          <w:sz w:val="20"/>
          <w:szCs w:val="20"/>
        </w:rPr>
        <w:t xml:space="preserve">. Тушит источник света.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5)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Wingardium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Leviosa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вингАрдиум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левиОса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заставляет предмет взлететь.  </w:t>
      </w:r>
    </w:p>
    <w:p w:rsidR="00EE325D" w:rsidRPr="002866D3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 xml:space="preserve">Замечание: </w:t>
      </w:r>
      <w:r w:rsidRPr="002866D3">
        <w:rPr>
          <w:i/>
          <w:sz w:val="20"/>
          <w:szCs w:val="20"/>
        </w:rPr>
        <w:t xml:space="preserve">На человека </w:t>
      </w:r>
      <w:proofErr w:type="gramStart"/>
      <w:r w:rsidRPr="002866D3">
        <w:rPr>
          <w:i/>
          <w:sz w:val="20"/>
          <w:szCs w:val="20"/>
        </w:rPr>
        <w:t>действует</w:t>
      </w:r>
      <w:proofErr w:type="gramEnd"/>
      <w:r w:rsidRPr="002866D3">
        <w:rPr>
          <w:i/>
          <w:sz w:val="20"/>
          <w:szCs w:val="20"/>
        </w:rPr>
        <w:t xml:space="preserve"> только если он под </w:t>
      </w:r>
      <w:proofErr w:type="spellStart"/>
      <w:r w:rsidRPr="002866D3">
        <w:rPr>
          <w:i/>
          <w:sz w:val="20"/>
          <w:szCs w:val="20"/>
        </w:rPr>
        <w:t>Петрификусом</w:t>
      </w:r>
      <w:proofErr w:type="spellEnd"/>
      <w:r w:rsidRPr="002866D3">
        <w:rPr>
          <w:i/>
          <w:sz w:val="20"/>
          <w:szCs w:val="20"/>
        </w:rPr>
        <w:t xml:space="preserve"> или умер.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6)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Finite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Incantatem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финИте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инкантАтем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прекращает действие большинства не боевых заклинаний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7)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Orchideous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орхидЕус</w:t>
      </w:r>
      <w:proofErr w:type="spellEnd"/>
      <w:r w:rsidRPr="002866D3">
        <w:rPr>
          <w:b/>
          <w:sz w:val="20"/>
          <w:szCs w:val="20"/>
        </w:rPr>
        <w:t xml:space="preserve">) - </w:t>
      </w:r>
      <w:r w:rsidRPr="002866D3">
        <w:rPr>
          <w:sz w:val="20"/>
          <w:szCs w:val="20"/>
        </w:rPr>
        <w:t xml:space="preserve">небольшой поток цветочных лепестков из волшебной палочки.  </w:t>
      </w:r>
    </w:p>
    <w:p w:rsidR="00EE325D" w:rsidRPr="002866D3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>Замечание:</w:t>
      </w:r>
      <w:r w:rsidRPr="002866D3">
        <w:rPr>
          <w:i/>
          <w:sz w:val="20"/>
          <w:szCs w:val="20"/>
        </w:rPr>
        <w:t xml:space="preserve"> Если под цветы попал кто-то под невидимостью, то этот кто-то обнаружен.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8)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Vert</w:t>
      </w:r>
      <w:proofErr w:type="gramStart"/>
      <w:r w:rsidRPr="002866D3">
        <w:rPr>
          <w:b/>
          <w:sz w:val="20"/>
          <w:szCs w:val="20"/>
        </w:rPr>
        <w:t>о</w:t>
      </w:r>
      <w:proofErr w:type="spellEnd"/>
      <w:proofErr w:type="gram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вЕрто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Превращение одного предмета в другой  </w:t>
      </w:r>
    </w:p>
    <w:p w:rsidR="00EE325D" w:rsidRPr="002866D3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 xml:space="preserve">Замечание: </w:t>
      </w:r>
      <w:r w:rsidRPr="002866D3">
        <w:rPr>
          <w:i/>
          <w:sz w:val="20"/>
          <w:szCs w:val="20"/>
        </w:rPr>
        <w:t xml:space="preserve">На предмет вешается табличка, указывающая на то, что это такое. Действие строго по правилам по трансфигурации. </w:t>
      </w:r>
      <w:proofErr w:type="spellStart"/>
      <w:r w:rsidRPr="002866D3">
        <w:rPr>
          <w:i/>
          <w:sz w:val="20"/>
          <w:szCs w:val="20"/>
        </w:rPr>
        <w:t>Трансфигурировать</w:t>
      </w:r>
      <w:proofErr w:type="spellEnd"/>
      <w:r w:rsidRPr="002866D3">
        <w:rPr>
          <w:i/>
          <w:sz w:val="20"/>
          <w:szCs w:val="20"/>
        </w:rPr>
        <w:t xml:space="preserve"> можно </w:t>
      </w:r>
      <w:proofErr w:type="spellStart"/>
      <w:r w:rsidRPr="002866D3">
        <w:rPr>
          <w:i/>
          <w:sz w:val="20"/>
          <w:szCs w:val="20"/>
        </w:rPr>
        <w:t>объект</w:t>
      </w:r>
      <w:proofErr w:type="gramStart"/>
      <w:r w:rsidRPr="002866D3">
        <w:rPr>
          <w:i/>
          <w:sz w:val="20"/>
          <w:szCs w:val="20"/>
        </w:rPr>
        <w:t>,н</w:t>
      </w:r>
      <w:proofErr w:type="gramEnd"/>
      <w:r w:rsidRPr="002866D3">
        <w:rPr>
          <w:i/>
          <w:sz w:val="20"/>
          <w:szCs w:val="20"/>
        </w:rPr>
        <w:t>е</w:t>
      </w:r>
      <w:proofErr w:type="spellEnd"/>
      <w:r w:rsidRPr="002866D3">
        <w:rPr>
          <w:i/>
          <w:sz w:val="20"/>
          <w:szCs w:val="20"/>
        </w:rPr>
        <w:t xml:space="preserve"> превышающий размерами письменный стол.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9)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Aguamenty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агуамЕнти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Тонкая струя воды из волшебной палочки.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10)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Incendio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инсЕндио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Зажигает огонь. На свече, в камине, на человеке. Небольшое возгорание.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11)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Petrificus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Totalus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петрИфикус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тотАлус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жертва лишается способности двигаться и говорить на 10 минут. Замечание: Извлечь зажатую в кулаке жертвы палочку нельзя, разогнуть/согнуть руки нельзя. Тело в параличе, но не падает и кожные покровы мягкие, их можно повредить.  </w:t>
      </w:r>
    </w:p>
    <w:p w:rsidR="00EE325D" w:rsidRPr="002866D3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 xml:space="preserve">Прекращение: </w:t>
      </w:r>
      <w:r w:rsidRPr="002866D3">
        <w:rPr>
          <w:i/>
          <w:sz w:val="20"/>
          <w:szCs w:val="20"/>
        </w:rPr>
        <w:t xml:space="preserve">10 минут или </w:t>
      </w:r>
      <w:proofErr w:type="spellStart"/>
      <w:r w:rsidRPr="002866D3">
        <w:rPr>
          <w:i/>
          <w:sz w:val="20"/>
          <w:szCs w:val="20"/>
        </w:rPr>
        <w:t>Фините</w:t>
      </w:r>
      <w:proofErr w:type="spellEnd"/>
      <w:r w:rsidRPr="002866D3">
        <w:rPr>
          <w:i/>
          <w:sz w:val="20"/>
          <w:szCs w:val="20"/>
        </w:rPr>
        <w:t xml:space="preserve"> </w:t>
      </w:r>
      <w:proofErr w:type="spellStart"/>
      <w:r w:rsidRPr="002866D3">
        <w:rPr>
          <w:i/>
          <w:sz w:val="20"/>
          <w:szCs w:val="20"/>
        </w:rPr>
        <w:t>Инкантатем</w:t>
      </w:r>
      <w:proofErr w:type="spellEnd"/>
      <w:r w:rsidRPr="002866D3">
        <w:rPr>
          <w:i/>
          <w:sz w:val="20"/>
          <w:szCs w:val="20"/>
        </w:rPr>
        <w:t xml:space="preserve"> Клас</w:t>
      </w:r>
      <w:proofErr w:type="gramStart"/>
      <w:r w:rsidRPr="002866D3">
        <w:rPr>
          <w:i/>
          <w:sz w:val="20"/>
          <w:szCs w:val="20"/>
        </w:rPr>
        <w:t>с-</w:t>
      </w:r>
      <w:proofErr w:type="gramEnd"/>
      <w:r w:rsidRPr="002866D3">
        <w:rPr>
          <w:i/>
          <w:sz w:val="20"/>
          <w:szCs w:val="20"/>
        </w:rPr>
        <w:t xml:space="preserve"> </w:t>
      </w:r>
      <w:proofErr w:type="spellStart"/>
      <w:r w:rsidRPr="002866D3">
        <w:rPr>
          <w:i/>
          <w:sz w:val="20"/>
          <w:szCs w:val="20"/>
        </w:rPr>
        <w:t>Дефенсио</w:t>
      </w:r>
      <w:proofErr w:type="spellEnd"/>
      <w:r w:rsidRPr="002866D3">
        <w:rPr>
          <w:i/>
          <w:sz w:val="20"/>
          <w:szCs w:val="20"/>
        </w:rPr>
        <w:t xml:space="preserve"> (можно защититься)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 xml:space="preserve">12) </w:t>
      </w:r>
      <w:proofErr w:type="spellStart"/>
      <w:r w:rsidRPr="002866D3">
        <w:rPr>
          <w:b/>
          <w:sz w:val="20"/>
          <w:szCs w:val="20"/>
        </w:rPr>
        <w:t>Evanesco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эванЭско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заклинание исчезновения/прерывания эффектов пролонгированных боевых заклинаний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13) </w:t>
      </w:r>
      <w:proofErr w:type="spellStart"/>
      <w:r w:rsidRPr="002866D3">
        <w:rPr>
          <w:b/>
          <w:sz w:val="20"/>
          <w:szCs w:val="20"/>
        </w:rPr>
        <w:t>Reparifárge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Репарифа́рж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универсальное заклятие для возвращения исходной формы (если заколдовал мастер, то неофит не расколдует.)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14) </w:t>
      </w:r>
      <w:proofErr w:type="spellStart"/>
      <w:r w:rsidRPr="002866D3">
        <w:rPr>
          <w:b/>
          <w:sz w:val="20"/>
          <w:szCs w:val="20"/>
        </w:rPr>
        <w:t>Ridiculus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РидИкулус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Заклинание смеха. Превращает </w:t>
      </w:r>
      <w:proofErr w:type="spellStart"/>
      <w:r w:rsidRPr="002866D3">
        <w:rPr>
          <w:sz w:val="20"/>
          <w:szCs w:val="20"/>
        </w:rPr>
        <w:t>боггарта</w:t>
      </w:r>
      <w:proofErr w:type="spellEnd"/>
      <w:r w:rsidRPr="002866D3">
        <w:rPr>
          <w:sz w:val="20"/>
          <w:szCs w:val="20"/>
        </w:rPr>
        <w:t xml:space="preserve"> в представляемое магом смешное зрелище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B74574" w:rsidRDefault="00EE325D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B74574">
        <w:rPr>
          <w:b/>
          <w:sz w:val="20"/>
          <w:szCs w:val="20"/>
          <w:u w:val="single"/>
        </w:rPr>
        <w:t>Боевые заклинания: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Diffindo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диффИндо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Легкий порез (неглубокий, длиной в палец) Жест: махнуть палочкой как ножом слева направо Замечание: </w:t>
      </w:r>
      <w:proofErr w:type="spellStart"/>
      <w:r w:rsidRPr="002866D3">
        <w:rPr>
          <w:sz w:val="20"/>
          <w:szCs w:val="20"/>
        </w:rPr>
        <w:t>Кастующий</w:t>
      </w:r>
      <w:proofErr w:type="spellEnd"/>
      <w:r w:rsidRPr="002866D3">
        <w:rPr>
          <w:sz w:val="20"/>
          <w:szCs w:val="20"/>
        </w:rPr>
        <w:t xml:space="preserve"> должен озвучить - где на теле жертвы возник порез. Класс: </w:t>
      </w:r>
      <w:proofErr w:type="spellStart"/>
      <w:r w:rsidRPr="002866D3">
        <w:rPr>
          <w:sz w:val="20"/>
          <w:szCs w:val="20"/>
        </w:rPr>
        <w:t>Протего</w:t>
      </w:r>
      <w:proofErr w:type="spellEnd"/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2)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Stupefy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ступефАй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(7 курс +) Отбрасывает жертву назад на 2-3 метра. Жертва падает и испытывает легкие повреждения. Если </w:t>
      </w:r>
      <w:proofErr w:type="spellStart"/>
      <w:r w:rsidRPr="002866D3">
        <w:rPr>
          <w:sz w:val="20"/>
          <w:szCs w:val="20"/>
        </w:rPr>
        <w:t>ступефай</w:t>
      </w:r>
      <w:proofErr w:type="spell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второй</w:t>
      </w:r>
      <w:proofErr w:type="gramEnd"/>
      <w:r w:rsidRPr="002866D3">
        <w:rPr>
          <w:sz w:val="20"/>
          <w:szCs w:val="20"/>
        </w:rPr>
        <w:t xml:space="preserve"> то +1 состояние к повреждению. Жест: замах палочкой из-за головы и выпад вперед </w:t>
      </w:r>
      <w:proofErr w:type="spellStart"/>
      <w:r w:rsidRPr="002866D3">
        <w:rPr>
          <w:sz w:val="20"/>
          <w:szCs w:val="20"/>
        </w:rPr>
        <w:t>Класс</w:t>
      </w:r>
      <w:proofErr w:type="gramStart"/>
      <w:r w:rsidRPr="002866D3">
        <w:rPr>
          <w:sz w:val="20"/>
          <w:szCs w:val="20"/>
        </w:rPr>
        <w:t>:П</w:t>
      </w:r>
      <w:proofErr w:type="gramEnd"/>
      <w:r w:rsidRPr="002866D3">
        <w:rPr>
          <w:sz w:val="20"/>
          <w:szCs w:val="20"/>
        </w:rPr>
        <w:t>ротего</w:t>
      </w:r>
      <w:proofErr w:type="spellEnd"/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3)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Rictusempra</w:t>
      </w:r>
      <w:proofErr w:type="spellEnd"/>
      <w:r w:rsidRPr="002866D3">
        <w:rPr>
          <w:b/>
          <w:sz w:val="20"/>
          <w:szCs w:val="20"/>
        </w:rPr>
        <w:t>(</w:t>
      </w:r>
      <w:proofErr w:type="spellStart"/>
      <w:r w:rsidRPr="002866D3">
        <w:rPr>
          <w:b/>
          <w:sz w:val="20"/>
          <w:szCs w:val="20"/>
        </w:rPr>
        <w:t>риктусЭмпра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(5 курс+) Направленная от палочки молния</w:t>
      </w:r>
      <w:proofErr w:type="gramStart"/>
      <w:r w:rsidRPr="002866D3">
        <w:rPr>
          <w:sz w:val="20"/>
          <w:szCs w:val="20"/>
        </w:rPr>
        <w:t>.</w:t>
      </w:r>
      <w:proofErr w:type="gramEnd"/>
      <w:r w:rsidRPr="002866D3">
        <w:rPr>
          <w:sz w:val="20"/>
          <w:szCs w:val="20"/>
        </w:rPr>
        <w:t xml:space="preserve"> (</w:t>
      </w:r>
      <w:proofErr w:type="gramStart"/>
      <w:r w:rsidRPr="002866D3">
        <w:rPr>
          <w:sz w:val="20"/>
          <w:szCs w:val="20"/>
        </w:rPr>
        <w:t>п</w:t>
      </w:r>
      <w:proofErr w:type="gramEnd"/>
      <w:r w:rsidRPr="002866D3">
        <w:rPr>
          <w:sz w:val="20"/>
          <w:szCs w:val="20"/>
        </w:rPr>
        <w:t xml:space="preserve">роходит легкий электрический разряд). Жертва пропускает следующее заклинание (не </w:t>
      </w:r>
      <w:proofErr w:type="gramStart"/>
      <w:r w:rsidRPr="002866D3">
        <w:rPr>
          <w:sz w:val="20"/>
          <w:szCs w:val="20"/>
        </w:rPr>
        <w:t xml:space="preserve">срабатывает) </w:t>
      </w:r>
      <w:proofErr w:type="gramEnd"/>
      <w:r w:rsidRPr="002866D3">
        <w:rPr>
          <w:sz w:val="20"/>
          <w:szCs w:val="20"/>
        </w:rPr>
        <w:t xml:space="preserve">Легкие повреждения (не ухудшаются при повторении) Класс: </w:t>
      </w:r>
      <w:proofErr w:type="spellStart"/>
      <w:r w:rsidRPr="002866D3">
        <w:rPr>
          <w:sz w:val="20"/>
          <w:szCs w:val="20"/>
        </w:rPr>
        <w:t>Протего</w:t>
      </w:r>
      <w:proofErr w:type="spellEnd"/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4)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Serpensorti</w:t>
      </w:r>
      <w:proofErr w:type="gramStart"/>
      <w:r w:rsidRPr="002866D3">
        <w:rPr>
          <w:b/>
          <w:sz w:val="20"/>
          <w:szCs w:val="20"/>
        </w:rPr>
        <w:t>а</w:t>
      </w:r>
      <w:proofErr w:type="spellEnd"/>
      <w:proofErr w:type="gram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серпенсОртиа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Выбрасывает змею по направлению к противнику. Змея атакует противника. Видит </w:t>
      </w:r>
      <w:proofErr w:type="gramStart"/>
      <w:r w:rsidRPr="002866D3">
        <w:rPr>
          <w:sz w:val="20"/>
          <w:szCs w:val="20"/>
        </w:rPr>
        <w:t>невидимых</w:t>
      </w:r>
      <w:proofErr w:type="gramEnd"/>
      <w:r w:rsidRPr="002866D3">
        <w:rPr>
          <w:sz w:val="20"/>
          <w:szCs w:val="20"/>
        </w:rPr>
        <w:t xml:space="preserve">. Разговаривает на </w:t>
      </w:r>
      <w:proofErr w:type="spellStart"/>
      <w:r w:rsidRPr="002866D3">
        <w:rPr>
          <w:sz w:val="20"/>
          <w:szCs w:val="20"/>
        </w:rPr>
        <w:t>серпентаго</w:t>
      </w:r>
      <w:proofErr w:type="spellEnd"/>
      <w:r w:rsidRPr="002866D3">
        <w:rPr>
          <w:sz w:val="20"/>
          <w:szCs w:val="20"/>
        </w:rPr>
        <w:t xml:space="preserve">. Жест: Зигзаг палочкой Класс: </w:t>
      </w:r>
      <w:proofErr w:type="spellStart"/>
      <w:r w:rsidRPr="002866D3">
        <w:rPr>
          <w:sz w:val="20"/>
          <w:szCs w:val="20"/>
        </w:rPr>
        <w:t>Дефенсио</w:t>
      </w:r>
      <w:proofErr w:type="spellEnd"/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>Замечание:</w:t>
      </w:r>
      <w:r w:rsidRPr="002866D3">
        <w:rPr>
          <w:i/>
          <w:sz w:val="20"/>
          <w:szCs w:val="20"/>
        </w:rPr>
        <w:t xml:space="preserve"> Если не договориться со змеей на </w:t>
      </w:r>
      <w:proofErr w:type="spellStart"/>
      <w:r w:rsidRPr="002866D3">
        <w:rPr>
          <w:i/>
          <w:sz w:val="20"/>
          <w:szCs w:val="20"/>
        </w:rPr>
        <w:t>серпентаго</w:t>
      </w:r>
      <w:proofErr w:type="spellEnd"/>
      <w:r w:rsidRPr="002866D3">
        <w:rPr>
          <w:i/>
          <w:sz w:val="20"/>
          <w:szCs w:val="20"/>
        </w:rPr>
        <w:t xml:space="preserve">, она кусается. Если змея укусила, потом требуется противоядие. Прекращение: </w:t>
      </w:r>
      <w:proofErr w:type="spellStart"/>
      <w:r w:rsidRPr="002866D3">
        <w:rPr>
          <w:i/>
          <w:sz w:val="20"/>
          <w:szCs w:val="20"/>
        </w:rPr>
        <w:t>Эванеско</w:t>
      </w:r>
      <w:proofErr w:type="spellEnd"/>
      <w:r w:rsidRPr="002866D3">
        <w:rPr>
          <w:i/>
          <w:sz w:val="20"/>
          <w:szCs w:val="20"/>
        </w:rPr>
        <w:t xml:space="preserve"> или уничтожение змеи физически/огнем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5)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Impediment</w:t>
      </w:r>
      <w:proofErr w:type="gramStart"/>
      <w:r w:rsidRPr="002866D3">
        <w:rPr>
          <w:b/>
          <w:sz w:val="20"/>
          <w:szCs w:val="20"/>
        </w:rPr>
        <w:t>а</w:t>
      </w:r>
      <w:proofErr w:type="spellEnd"/>
      <w:proofErr w:type="gram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импедимЕнта</w:t>
      </w:r>
      <w:proofErr w:type="spellEnd"/>
      <w:r w:rsidRPr="002866D3">
        <w:rPr>
          <w:b/>
          <w:sz w:val="20"/>
          <w:szCs w:val="20"/>
        </w:rPr>
        <w:t xml:space="preserve">) </w:t>
      </w:r>
      <w:r w:rsidRPr="002866D3">
        <w:rPr>
          <w:sz w:val="20"/>
          <w:szCs w:val="20"/>
        </w:rPr>
        <w:t xml:space="preserve">Замедление соперника Класс: </w:t>
      </w:r>
      <w:proofErr w:type="spellStart"/>
      <w:r w:rsidRPr="002866D3">
        <w:rPr>
          <w:sz w:val="20"/>
          <w:szCs w:val="20"/>
        </w:rPr>
        <w:t>Дефенсио</w:t>
      </w:r>
      <w:proofErr w:type="spellEnd"/>
      <w:r w:rsidRPr="002866D3">
        <w:rPr>
          <w:sz w:val="20"/>
          <w:szCs w:val="20"/>
        </w:rPr>
        <w:t xml:space="preserve"> Прекращение: </w:t>
      </w:r>
      <w:proofErr w:type="spellStart"/>
      <w:r w:rsidRPr="002866D3">
        <w:rPr>
          <w:sz w:val="20"/>
          <w:szCs w:val="20"/>
        </w:rPr>
        <w:t>Фините</w:t>
      </w:r>
      <w:proofErr w:type="spell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Инкантатем</w:t>
      </w:r>
      <w:proofErr w:type="spellEnd"/>
      <w:r w:rsidRPr="002866D3">
        <w:rPr>
          <w:sz w:val="20"/>
          <w:szCs w:val="20"/>
        </w:rPr>
        <w:t xml:space="preserve">, или 5 минут времени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6)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Expelliarmus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экспеллиАрмус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Выбивает любой неодушевленный предмет из рук противника Замечание: Противник должен выбросить свою палочку/оружие (НЕ ОТДАТЬ, А ПРОСТО БРОСИТЬ) </w:t>
      </w:r>
      <w:proofErr w:type="spellStart"/>
      <w:r w:rsidRPr="002866D3">
        <w:rPr>
          <w:sz w:val="20"/>
          <w:szCs w:val="20"/>
        </w:rPr>
        <w:t>Класс</w:t>
      </w:r>
      <w:proofErr w:type="gramStart"/>
      <w:r w:rsidRPr="002866D3">
        <w:rPr>
          <w:sz w:val="20"/>
          <w:szCs w:val="20"/>
        </w:rPr>
        <w:t>:Д</w:t>
      </w:r>
      <w:proofErr w:type="gramEnd"/>
      <w:r w:rsidRPr="002866D3">
        <w:rPr>
          <w:sz w:val="20"/>
          <w:szCs w:val="20"/>
        </w:rPr>
        <w:t>ефенсио</w:t>
      </w:r>
      <w:proofErr w:type="spellEnd"/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7)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Incarcero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инкАрцеро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Все тело жертвы крепко опутывается веревками Жест: два мелких круга палочкой горизонтально Замечание: Разорвать веревки невозможно. Колдовать нельзя. Палочку у связанного </w:t>
      </w:r>
      <w:r w:rsidRPr="002866D3">
        <w:rPr>
          <w:sz w:val="20"/>
          <w:szCs w:val="20"/>
        </w:rPr>
        <w:lastRenderedPageBreak/>
        <w:t xml:space="preserve">человека забрать невозможно, не разрушив веревки. Класс: </w:t>
      </w:r>
      <w:proofErr w:type="spellStart"/>
      <w:r w:rsidRPr="002866D3">
        <w:rPr>
          <w:sz w:val="20"/>
          <w:szCs w:val="20"/>
        </w:rPr>
        <w:t>Дефенсио</w:t>
      </w:r>
      <w:proofErr w:type="spellEnd"/>
      <w:r w:rsidRPr="002866D3">
        <w:rPr>
          <w:sz w:val="20"/>
          <w:szCs w:val="20"/>
        </w:rPr>
        <w:t xml:space="preserve"> Прекращение: </w:t>
      </w:r>
      <w:proofErr w:type="spellStart"/>
      <w:r w:rsidRPr="002866D3">
        <w:rPr>
          <w:sz w:val="20"/>
          <w:szCs w:val="20"/>
        </w:rPr>
        <w:t>Эванеско</w:t>
      </w:r>
      <w:proofErr w:type="spellEnd"/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8)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Mimblewible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мимблвИмбл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заклятие косноязычия, невозможно колдовать в течение минуты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Класс: </w:t>
      </w:r>
      <w:proofErr w:type="spellStart"/>
      <w:r w:rsidRPr="002866D3">
        <w:rPr>
          <w:sz w:val="20"/>
          <w:szCs w:val="20"/>
        </w:rPr>
        <w:t>Дефенсио</w:t>
      </w:r>
      <w:proofErr w:type="spellEnd"/>
      <w:r w:rsidRPr="002866D3">
        <w:rPr>
          <w:sz w:val="20"/>
          <w:szCs w:val="20"/>
        </w:rPr>
        <w:t xml:space="preserve"> Прекращение: </w:t>
      </w:r>
      <w:proofErr w:type="spellStart"/>
      <w:r w:rsidRPr="002866D3">
        <w:rPr>
          <w:sz w:val="20"/>
          <w:szCs w:val="20"/>
        </w:rPr>
        <w:t>Эванеско</w:t>
      </w:r>
      <w:proofErr w:type="spellEnd"/>
      <w:r w:rsidRPr="002866D3">
        <w:rPr>
          <w:sz w:val="20"/>
          <w:szCs w:val="20"/>
        </w:rPr>
        <w:t xml:space="preserve">, или 1 минута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9)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Tarantallegra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таранталлЕгра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ноги </w:t>
      </w:r>
      <w:proofErr w:type="spellStart"/>
      <w:r w:rsidRPr="002866D3">
        <w:rPr>
          <w:sz w:val="20"/>
          <w:szCs w:val="20"/>
        </w:rPr>
        <w:t>впляс</w:t>
      </w:r>
      <w:proofErr w:type="spellEnd"/>
      <w:r w:rsidRPr="002866D3">
        <w:rPr>
          <w:sz w:val="20"/>
          <w:szCs w:val="20"/>
        </w:rPr>
        <w:t xml:space="preserve">. Ваши ноги неудержимо стремятся выполнять сложные "танцевальные" движения. Это мешает вам свободно перемещаться в пространстве, вы танцуете там, где вас настигло заклинание. Можно </w:t>
      </w:r>
      <w:proofErr w:type="spellStart"/>
      <w:r w:rsidRPr="002866D3">
        <w:rPr>
          <w:sz w:val="20"/>
          <w:szCs w:val="20"/>
        </w:rPr>
        <w:t>кастовать</w:t>
      </w:r>
      <w:proofErr w:type="spellEnd"/>
      <w:r w:rsidRPr="002866D3">
        <w:rPr>
          <w:sz w:val="20"/>
          <w:szCs w:val="20"/>
        </w:rPr>
        <w:t xml:space="preserve">. Класс: </w:t>
      </w:r>
      <w:proofErr w:type="spellStart"/>
      <w:r w:rsidRPr="002866D3">
        <w:rPr>
          <w:sz w:val="20"/>
          <w:szCs w:val="20"/>
        </w:rPr>
        <w:t>Дефенсио</w:t>
      </w:r>
      <w:proofErr w:type="spellEnd"/>
      <w:r w:rsidRPr="002866D3">
        <w:rPr>
          <w:sz w:val="20"/>
          <w:szCs w:val="20"/>
        </w:rPr>
        <w:t xml:space="preserve"> Прекращение: </w:t>
      </w:r>
      <w:proofErr w:type="spellStart"/>
      <w:r w:rsidRPr="002866D3">
        <w:rPr>
          <w:sz w:val="20"/>
          <w:szCs w:val="20"/>
        </w:rPr>
        <w:t>Эванеско</w:t>
      </w:r>
      <w:proofErr w:type="spellEnd"/>
      <w:r w:rsidRPr="002866D3">
        <w:rPr>
          <w:sz w:val="20"/>
          <w:szCs w:val="20"/>
        </w:rPr>
        <w:t xml:space="preserve">, или 5 минут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B74574" w:rsidRDefault="00EE325D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B74574">
        <w:rPr>
          <w:b/>
          <w:sz w:val="20"/>
          <w:szCs w:val="20"/>
          <w:u w:val="single"/>
        </w:rPr>
        <w:t>Защитные: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2866D3">
        <w:rPr>
          <w:b/>
          <w:sz w:val="20"/>
          <w:szCs w:val="20"/>
        </w:rPr>
        <w:t>1)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Protego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протЭго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Защищает от причиняющих прямой вред боевых заклятий (кроме непростительных), не защищает от контактных и физических воздействий.  </w:t>
      </w:r>
      <w:proofErr w:type="gramEnd"/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2)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Defensio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дефЭнсио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Защищает от не причиняющих прямого вреда боевых заклятий. Кроме непростительных, контактных и физических взаимодействий.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3)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Depulso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депУльсо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отражает заклинания обоих классов зеркально (противник должен защититься заклинанием соответствующим классу </w:t>
      </w:r>
      <w:proofErr w:type="spellStart"/>
      <w:r w:rsidRPr="002866D3">
        <w:rPr>
          <w:sz w:val="20"/>
          <w:szCs w:val="20"/>
        </w:rPr>
        <w:t>скастованного</w:t>
      </w:r>
      <w:proofErr w:type="spellEnd"/>
      <w:r w:rsidRPr="002866D3">
        <w:rPr>
          <w:sz w:val="20"/>
          <w:szCs w:val="20"/>
        </w:rPr>
        <w:t xml:space="preserve"> им самим) Жест: Очертить круг кистью с зажатой палочкой, не двигая остальной рукой Пример: 1: </w:t>
      </w:r>
      <w:proofErr w:type="spellStart"/>
      <w:r w:rsidRPr="002866D3">
        <w:rPr>
          <w:sz w:val="20"/>
          <w:szCs w:val="20"/>
        </w:rPr>
        <w:t>Экспеллиармус</w:t>
      </w:r>
      <w:proofErr w:type="spellEnd"/>
      <w:r w:rsidRPr="002866D3">
        <w:rPr>
          <w:sz w:val="20"/>
          <w:szCs w:val="20"/>
        </w:rPr>
        <w:t xml:space="preserve">- 2:Депульсо (в 1 летит его же </w:t>
      </w:r>
      <w:proofErr w:type="spellStart"/>
      <w:r w:rsidRPr="002866D3">
        <w:rPr>
          <w:sz w:val="20"/>
          <w:szCs w:val="20"/>
        </w:rPr>
        <w:t>Экспеллиармус</w:t>
      </w:r>
      <w:proofErr w:type="spellEnd"/>
      <w:r w:rsidRPr="002866D3">
        <w:rPr>
          <w:sz w:val="20"/>
          <w:szCs w:val="20"/>
        </w:rPr>
        <w:t xml:space="preserve">)- 1:Дефенсио  </w:t>
      </w:r>
    </w:p>
    <w:p w:rsidR="00EE325D" w:rsidRPr="00B74574" w:rsidRDefault="00EE325D" w:rsidP="002866D3">
      <w:pPr>
        <w:spacing w:after="0"/>
        <w:ind w:firstLine="284"/>
        <w:jc w:val="both"/>
        <w:rPr>
          <w:i/>
          <w:sz w:val="20"/>
          <w:szCs w:val="20"/>
          <w:u w:val="single"/>
        </w:rPr>
      </w:pPr>
      <w:proofErr w:type="spellStart"/>
      <w:r w:rsidRPr="00B74574">
        <w:rPr>
          <w:i/>
          <w:sz w:val="20"/>
          <w:szCs w:val="20"/>
          <w:u w:val="single"/>
        </w:rPr>
        <w:t>Депульсо</w:t>
      </w:r>
      <w:proofErr w:type="spellEnd"/>
      <w:r w:rsidRPr="00B74574">
        <w:rPr>
          <w:i/>
          <w:sz w:val="20"/>
          <w:szCs w:val="20"/>
          <w:u w:val="single"/>
        </w:rPr>
        <w:t xml:space="preserve"> не может быть применено более двух раз в одном бою.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b/>
          <w:sz w:val="20"/>
          <w:szCs w:val="20"/>
        </w:rPr>
      </w:pPr>
      <w:r w:rsidRPr="002866D3">
        <w:rPr>
          <w:b/>
          <w:sz w:val="20"/>
          <w:szCs w:val="20"/>
        </w:rPr>
        <w:t>Запретные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>1)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Imperio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импЕрио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контактное</w:t>
      </w:r>
      <w:proofErr w:type="gramEnd"/>
      <w:r w:rsidRPr="002866D3">
        <w:rPr>
          <w:sz w:val="20"/>
          <w:szCs w:val="20"/>
        </w:rPr>
        <w:t xml:space="preserve">. 1 раз в 1 час Жертва выполняет приказы как свои желания, не помня момента отдачи приказа.  </w:t>
      </w:r>
    </w:p>
    <w:p w:rsidR="00B74574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b/>
          <w:i/>
          <w:sz w:val="20"/>
          <w:szCs w:val="20"/>
        </w:rPr>
        <w:t>Особенности:</w:t>
      </w:r>
      <w:r w:rsidRPr="002866D3">
        <w:rPr>
          <w:i/>
          <w:sz w:val="20"/>
          <w:szCs w:val="20"/>
        </w:rPr>
        <w:t xml:space="preserve"> Один человек может держать под </w:t>
      </w:r>
      <w:proofErr w:type="spellStart"/>
      <w:r w:rsidRPr="002866D3">
        <w:rPr>
          <w:i/>
          <w:sz w:val="20"/>
          <w:szCs w:val="20"/>
        </w:rPr>
        <w:t>Империо</w:t>
      </w:r>
      <w:proofErr w:type="spellEnd"/>
      <w:r w:rsidRPr="002866D3">
        <w:rPr>
          <w:i/>
          <w:sz w:val="20"/>
          <w:szCs w:val="20"/>
        </w:rPr>
        <w:t xml:space="preserve"> одновременно одного  человека, если в </w:t>
      </w:r>
      <w:proofErr w:type="spellStart"/>
      <w:r w:rsidRPr="002866D3">
        <w:rPr>
          <w:i/>
          <w:sz w:val="20"/>
          <w:szCs w:val="20"/>
        </w:rPr>
        <w:t>аусвайсе</w:t>
      </w:r>
      <w:proofErr w:type="spellEnd"/>
      <w:r w:rsidRPr="002866D3">
        <w:rPr>
          <w:i/>
          <w:sz w:val="20"/>
          <w:szCs w:val="20"/>
        </w:rPr>
        <w:t xml:space="preserve"> не указано</w:t>
      </w:r>
      <w:r w:rsidRPr="002866D3">
        <w:rPr>
          <w:sz w:val="20"/>
          <w:szCs w:val="20"/>
        </w:rPr>
        <w:t xml:space="preserve"> </w:t>
      </w:r>
      <w:r w:rsidRPr="002866D3">
        <w:rPr>
          <w:i/>
          <w:sz w:val="20"/>
          <w:szCs w:val="20"/>
        </w:rPr>
        <w:t xml:space="preserve">иное. </w:t>
      </w:r>
    </w:p>
    <w:p w:rsidR="00B74574" w:rsidRDefault="00EE325D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2866D3">
        <w:rPr>
          <w:i/>
          <w:sz w:val="20"/>
          <w:szCs w:val="20"/>
        </w:rPr>
        <w:t xml:space="preserve">В случае наложения более одного </w:t>
      </w:r>
      <w:proofErr w:type="spellStart"/>
      <w:r w:rsidRPr="002866D3">
        <w:rPr>
          <w:i/>
          <w:sz w:val="20"/>
          <w:szCs w:val="20"/>
        </w:rPr>
        <w:t>Империо</w:t>
      </w:r>
      <w:proofErr w:type="spellEnd"/>
      <w:r w:rsidRPr="002866D3">
        <w:rPr>
          <w:i/>
          <w:sz w:val="20"/>
          <w:szCs w:val="20"/>
        </w:rPr>
        <w:t xml:space="preserve"> на одну жертву возможны три варианта</w:t>
      </w:r>
      <w:r w:rsidR="00B74574">
        <w:rPr>
          <w:i/>
          <w:sz w:val="20"/>
          <w:szCs w:val="20"/>
        </w:rPr>
        <w:t>.</w:t>
      </w:r>
    </w:p>
    <w:p w:rsidR="00B74574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lastRenderedPageBreak/>
        <w:t>2)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Crucio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крУцио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1 раз в 1 час Пыточное заклятие. При многократном наложении жертва сходит с ума. Жест: Крест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2 </w:t>
      </w:r>
      <w:proofErr w:type="spellStart"/>
      <w:r w:rsidRPr="002866D3">
        <w:rPr>
          <w:sz w:val="20"/>
          <w:szCs w:val="20"/>
        </w:rPr>
        <w:t>круциатуса</w:t>
      </w:r>
      <w:proofErr w:type="spellEnd"/>
      <w:r w:rsidRPr="002866D3">
        <w:rPr>
          <w:sz w:val="20"/>
          <w:szCs w:val="20"/>
        </w:rPr>
        <w:t xml:space="preserve"> за полчаса - временное помешательство (проходит через полчаса)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4 - сумасшествие, излечимое </w:t>
      </w:r>
      <w:proofErr w:type="spellStart"/>
      <w:r w:rsidRPr="002866D3">
        <w:rPr>
          <w:sz w:val="20"/>
          <w:szCs w:val="20"/>
        </w:rPr>
        <w:t>медимагами</w:t>
      </w:r>
      <w:proofErr w:type="spellEnd"/>
      <w:r w:rsidRPr="002866D3">
        <w:rPr>
          <w:sz w:val="20"/>
          <w:szCs w:val="20"/>
        </w:rPr>
        <w:t xml:space="preserve"> (снижение цифры воли на единицу на 6 часов).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5 - неизлечимое сумасшествие  </w:t>
      </w: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6 - смертельно  </w:t>
      </w:r>
    </w:p>
    <w:p w:rsidR="00B74574" w:rsidRDefault="00B74574" w:rsidP="002866D3">
      <w:pPr>
        <w:spacing w:after="0"/>
        <w:ind w:firstLine="284"/>
        <w:jc w:val="both"/>
        <w:rPr>
          <w:b/>
          <w:sz w:val="20"/>
          <w:szCs w:val="20"/>
        </w:rPr>
      </w:pPr>
    </w:p>
    <w:p w:rsidR="00EE325D" w:rsidRPr="002866D3" w:rsidRDefault="00EE325D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b/>
          <w:sz w:val="20"/>
          <w:szCs w:val="20"/>
        </w:rPr>
        <w:t xml:space="preserve">3) </w:t>
      </w:r>
      <w:proofErr w:type="spellStart"/>
      <w:r w:rsidRPr="002866D3">
        <w:rPr>
          <w:b/>
          <w:sz w:val="20"/>
          <w:szCs w:val="20"/>
        </w:rPr>
        <w:t>Avada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Kedavra</w:t>
      </w:r>
      <w:proofErr w:type="spellEnd"/>
      <w:r w:rsidRPr="002866D3">
        <w:rPr>
          <w:b/>
          <w:sz w:val="20"/>
          <w:szCs w:val="20"/>
        </w:rPr>
        <w:t xml:space="preserve"> (</w:t>
      </w:r>
      <w:proofErr w:type="spellStart"/>
      <w:r w:rsidRPr="002866D3">
        <w:rPr>
          <w:b/>
          <w:sz w:val="20"/>
          <w:szCs w:val="20"/>
        </w:rPr>
        <w:t>Авада</w:t>
      </w:r>
      <w:proofErr w:type="spellEnd"/>
      <w:r w:rsidRPr="002866D3">
        <w:rPr>
          <w:b/>
          <w:sz w:val="20"/>
          <w:szCs w:val="20"/>
        </w:rPr>
        <w:t xml:space="preserve"> </w:t>
      </w:r>
      <w:proofErr w:type="spellStart"/>
      <w:r w:rsidRPr="002866D3">
        <w:rPr>
          <w:b/>
          <w:sz w:val="20"/>
          <w:szCs w:val="20"/>
        </w:rPr>
        <w:t>Кедавра</w:t>
      </w:r>
      <w:proofErr w:type="spellEnd"/>
      <w:r w:rsidRPr="002866D3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1 раз в 6 часов. Смерть. Щитов нет. Гарри Поттера нет. Практически (за очень редким исключением) </w:t>
      </w:r>
      <w:proofErr w:type="gramStart"/>
      <w:r w:rsidRPr="002866D3">
        <w:rPr>
          <w:sz w:val="20"/>
          <w:szCs w:val="20"/>
        </w:rPr>
        <w:t>гарантированный</w:t>
      </w:r>
      <w:proofErr w:type="gramEnd"/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мертвятник</w:t>
      </w:r>
      <w:proofErr w:type="spellEnd"/>
      <w:r w:rsidRPr="002866D3">
        <w:rPr>
          <w:sz w:val="20"/>
          <w:szCs w:val="20"/>
        </w:rPr>
        <w:t>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2866D3" w:rsidRDefault="00B018C8" w:rsidP="002866D3">
      <w:pPr>
        <w:spacing w:after="0"/>
        <w:rPr>
          <w:sz w:val="20"/>
          <w:szCs w:val="20"/>
        </w:rPr>
      </w:pPr>
      <w:r w:rsidRPr="002866D3">
        <w:rPr>
          <w:sz w:val="20"/>
          <w:szCs w:val="20"/>
        </w:rPr>
        <w:br w:type="page"/>
      </w:r>
    </w:p>
    <w:p w:rsidR="00B018C8" w:rsidRPr="002866D3" w:rsidRDefault="00B018C8" w:rsidP="002866D3">
      <w:pPr>
        <w:spacing w:after="0"/>
        <w:ind w:firstLine="284"/>
        <w:jc w:val="center"/>
        <w:rPr>
          <w:b/>
          <w:sz w:val="20"/>
          <w:szCs w:val="20"/>
        </w:rPr>
      </w:pPr>
      <w:proofErr w:type="spellStart"/>
      <w:r w:rsidRPr="002866D3">
        <w:rPr>
          <w:b/>
          <w:sz w:val="20"/>
          <w:szCs w:val="20"/>
        </w:rPr>
        <w:lastRenderedPageBreak/>
        <w:t>Ментал</w:t>
      </w:r>
      <w:proofErr w:type="spellEnd"/>
      <w:r w:rsidRPr="002866D3">
        <w:rPr>
          <w:b/>
          <w:sz w:val="20"/>
          <w:szCs w:val="20"/>
        </w:rPr>
        <w:t xml:space="preserve">, </w:t>
      </w:r>
      <w:proofErr w:type="spellStart"/>
      <w:r w:rsidRPr="002866D3">
        <w:rPr>
          <w:b/>
          <w:sz w:val="20"/>
          <w:szCs w:val="20"/>
        </w:rPr>
        <w:t>медимагия</w:t>
      </w:r>
      <w:proofErr w:type="spellEnd"/>
      <w:r w:rsidRPr="002866D3">
        <w:rPr>
          <w:b/>
          <w:sz w:val="20"/>
          <w:szCs w:val="20"/>
        </w:rPr>
        <w:t>, специализированные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B74574" w:rsidRDefault="00B74574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Ментальные.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Вся ментальная магия является контактной. Защита от нее – цифра сопротивления.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1)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Obliviate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обливиЭйт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1 раз в 1 час. Стирание промежутка памяти. Мозг стремится заполнить </w:t>
      </w:r>
      <w:proofErr w:type="gramStart"/>
      <w:r w:rsidRPr="002866D3">
        <w:rPr>
          <w:sz w:val="20"/>
          <w:szCs w:val="20"/>
        </w:rPr>
        <w:t>утраченное</w:t>
      </w:r>
      <w:proofErr w:type="gramEnd"/>
      <w:r w:rsidRPr="002866D3">
        <w:rPr>
          <w:sz w:val="20"/>
          <w:szCs w:val="20"/>
        </w:rPr>
        <w:t xml:space="preserve">. Жертву после тянет на воспоминания, вы ностальгируете о временах прошедших, хочется поговорить о былом, порассуждать, пофилософствовать в течение получаса.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2)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Legillimens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легИллименс</w:t>
      </w:r>
      <w:proofErr w:type="spellEnd"/>
      <w:r w:rsidRPr="00B74574">
        <w:rPr>
          <w:b/>
          <w:sz w:val="20"/>
          <w:szCs w:val="20"/>
        </w:rPr>
        <w:t>)</w:t>
      </w:r>
      <w:r w:rsidR="00B74574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– Обязателен также зрительный </w:t>
      </w:r>
      <w:proofErr w:type="spellStart"/>
      <w:r w:rsidRPr="002866D3">
        <w:rPr>
          <w:sz w:val="20"/>
          <w:szCs w:val="20"/>
        </w:rPr>
        <w:t>контакт</w:t>
      </w:r>
      <w:proofErr w:type="gramStart"/>
      <w:r w:rsidRPr="002866D3">
        <w:rPr>
          <w:sz w:val="20"/>
          <w:szCs w:val="20"/>
        </w:rPr>
        <w:t>.П</w:t>
      </w:r>
      <w:proofErr w:type="gramEnd"/>
      <w:r w:rsidRPr="002866D3">
        <w:rPr>
          <w:sz w:val="20"/>
          <w:szCs w:val="20"/>
        </w:rPr>
        <w:t>оказывает</w:t>
      </w:r>
      <w:proofErr w:type="spellEnd"/>
      <w:r w:rsidRPr="002866D3">
        <w:rPr>
          <w:sz w:val="20"/>
          <w:szCs w:val="20"/>
        </w:rPr>
        <w:t xml:space="preserve"> воспоминания или мысли </w:t>
      </w:r>
      <w:proofErr w:type="spellStart"/>
      <w:r w:rsidRPr="002866D3">
        <w:rPr>
          <w:sz w:val="20"/>
          <w:szCs w:val="20"/>
        </w:rPr>
        <w:t>человека.Событие</w:t>
      </w:r>
      <w:proofErr w:type="spellEnd"/>
      <w:r w:rsidRPr="002866D3">
        <w:rPr>
          <w:sz w:val="20"/>
          <w:szCs w:val="20"/>
        </w:rPr>
        <w:t xml:space="preserve"> и время, куда проникает </w:t>
      </w:r>
      <w:proofErr w:type="spellStart"/>
      <w:r w:rsidRPr="002866D3">
        <w:rPr>
          <w:sz w:val="20"/>
          <w:szCs w:val="20"/>
        </w:rPr>
        <w:t>легилимент</w:t>
      </w:r>
      <w:proofErr w:type="spellEnd"/>
      <w:r w:rsidRPr="002866D3">
        <w:rPr>
          <w:sz w:val="20"/>
          <w:szCs w:val="20"/>
        </w:rPr>
        <w:t xml:space="preserve"> должно быть описано максимально подробно. </w:t>
      </w:r>
    </w:p>
    <w:p w:rsidR="00B018C8" w:rsidRPr="00B74574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B74574">
        <w:rPr>
          <w:b/>
          <w:sz w:val="20"/>
          <w:szCs w:val="20"/>
        </w:rPr>
        <w:t>Пр</w:t>
      </w:r>
      <w:r w:rsidR="00B74574" w:rsidRPr="00B74574">
        <w:rPr>
          <w:b/>
          <w:sz w:val="20"/>
          <w:szCs w:val="20"/>
        </w:rPr>
        <w:t>имер</w:t>
      </w:r>
      <w:r w:rsidRPr="00B74574">
        <w:rPr>
          <w:b/>
          <w:sz w:val="20"/>
          <w:szCs w:val="20"/>
        </w:rPr>
        <w:t>:</w:t>
      </w:r>
      <w:r w:rsidRPr="002866D3">
        <w:rPr>
          <w:sz w:val="20"/>
          <w:szCs w:val="20"/>
        </w:rPr>
        <w:t xml:space="preserve"> </w:t>
      </w:r>
      <w:r w:rsidRPr="00B74574">
        <w:rPr>
          <w:i/>
          <w:sz w:val="20"/>
          <w:szCs w:val="20"/>
        </w:rPr>
        <w:t xml:space="preserve">"Ночь 29 октября, ты выходишь из дома, что ты видишь?" "Я вижу "подробное и честное описание"". Если ментальный уровень жертвы выше ментального уровня </w:t>
      </w:r>
      <w:proofErr w:type="spellStart"/>
      <w:r w:rsidRPr="00B74574">
        <w:rPr>
          <w:i/>
          <w:sz w:val="20"/>
          <w:szCs w:val="20"/>
        </w:rPr>
        <w:t>легилимента</w:t>
      </w:r>
      <w:proofErr w:type="spellEnd"/>
      <w:r w:rsidRPr="00B74574">
        <w:rPr>
          <w:i/>
          <w:sz w:val="20"/>
          <w:szCs w:val="20"/>
        </w:rPr>
        <w:t xml:space="preserve">, то следует озвучить «Не можешь увидеть», либо позволить </w:t>
      </w:r>
      <w:proofErr w:type="spellStart"/>
      <w:r w:rsidRPr="00B74574">
        <w:rPr>
          <w:i/>
          <w:sz w:val="20"/>
          <w:szCs w:val="20"/>
        </w:rPr>
        <w:t>легилименту</w:t>
      </w:r>
      <w:proofErr w:type="spellEnd"/>
      <w:r w:rsidRPr="00B74574">
        <w:rPr>
          <w:i/>
          <w:sz w:val="20"/>
          <w:szCs w:val="20"/>
        </w:rPr>
        <w:t xml:space="preserve"> прочесть воспоминание. Соврать при </w:t>
      </w:r>
      <w:proofErr w:type="spellStart"/>
      <w:r w:rsidRPr="00B74574">
        <w:rPr>
          <w:i/>
          <w:sz w:val="20"/>
          <w:szCs w:val="20"/>
        </w:rPr>
        <w:t>легилименции</w:t>
      </w:r>
      <w:proofErr w:type="spellEnd"/>
      <w:r w:rsidRPr="00B74574">
        <w:rPr>
          <w:i/>
          <w:sz w:val="20"/>
          <w:szCs w:val="20"/>
        </w:rPr>
        <w:t xml:space="preserve"> нельзя вообще.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Замечание:</w:t>
      </w:r>
      <w:r w:rsidRPr="002866D3">
        <w:rPr>
          <w:sz w:val="20"/>
          <w:szCs w:val="20"/>
        </w:rPr>
        <w:t xml:space="preserve"> </w:t>
      </w:r>
      <w:proofErr w:type="spellStart"/>
      <w:r w:rsidRPr="002866D3">
        <w:rPr>
          <w:sz w:val="20"/>
          <w:szCs w:val="20"/>
        </w:rPr>
        <w:t>Окклюменция</w:t>
      </w:r>
      <w:proofErr w:type="spellEnd"/>
      <w:r w:rsidRPr="002866D3">
        <w:rPr>
          <w:sz w:val="20"/>
          <w:szCs w:val="20"/>
        </w:rPr>
        <w:t xml:space="preserve"> не является заклинанием, в модели это просто цифра воли, соответственно для нее не нужна палочка. Для </w:t>
      </w:r>
      <w:proofErr w:type="spellStart"/>
      <w:r w:rsidRPr="002866D3">
        <w:rPr>
          <w:sz w:val="20"/>
          <w:szCs w:val="20"/>
        </w:rPr>
        <w:t>легиллименции</w:t>
      </w:r>
      <w:proofErr w:type="spellEnd"/>
      <w:r w:rsidRPr="002866D3">
        <w:rPr>
          <w:sz w:val="20"/>
          <w:szCs w:val="20"/>
        </w:rPr>
        <w:t xml:space="preserve"> – нужна.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3)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Ennervate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эннервЕйт</w:t>
      </w:r>
      <w:proofErr w:type="spellEnd"/>
      <w:r w:rsidRPr="00B74574">
        <w:rPr>
          <w:b/>
          <w:sz w:val="20"/>
          <w:szCs w:val="20"/>
        </w:rPr>
        <w:t>)</w:t>
      </w:r>
      <w:r w:rsidR="00B74574">
        <w:rPr>
          <w:sz w:val="20"/>
          <w:szCs w:val="20"/>
        </w:rPr>
        <w:t xml:space="preserve"> - м</w:t>
      </w:r>
      <w:r w:rsidRPr="002866D3">
        <w:rPr>
          <w:sz w:val="20"/>
          <w:szCs w:val="20"/>
        </w:rPr>
        <w:t>гновенно приводит в сознание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4)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Dormio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дОрмио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усыпляющее заклятие </w:t>
      </w:r>
    </w:p>
    <w:p w:rsidR="00B018C8" w:rsidRPr="00B74574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B74574">
        <w:rPr>
          <w:b/>
          <w:i/>
          <w:sz w:val="20"/>
          <w:szCs w:val="20"/>
        </w:rPr>
        <w:t>Прекращение:</w:t>
      </w:r>
      <w:r w:rsidRPr="00B74574">
        <w:rPr>
          <w:i/>
          <w:sz w:val="20"/>
          <w:szCs w:val="20"/>
        </w:rPr>
        <w:t xml:space="preserve"> </w:t>
      </w:r>
      <w:proofErr w:type="spellStart"/>
      <w:r w:rsidRPr="00B74574">
        <w:rPr>
          <w:i/>
          <w:sz w:val="20"/>
          <w:szCs w:val="20"/>
        </w:rPr>
        <w:t>Ennervate</w:t>
      </w:r>
      <w:proofErr w:type="spellEnd"/>
      <w:r w:rsidRPr="00B74574">
        <w:rPr>
          <w:i/>
          <w:sz w:val="20"/>
          <w:szCs w:val="20"/>
        </w:rPr>
        <w:t>, или 15 минут времени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5)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Falsum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фАльсум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>Жертва не может говорить правду 30 мин.</w:t>
      </w:r>
    </w:p>
    <w:p w:rsidR="00B018C8" w:rsidRPr="00B74574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B74574">
        <w:rPr>
          <w:b/>
          <w:i/>
          <w:sz w:val="20"/>
          <w:szCs w:val="20"/>
        </w:rPr>
        <w:t>Прекращение:</w:t>
      </w:r>
      <w:r w:rsidRPr="00B74574">
        <w:rPr>
          <w:i/>
          <w:sz w:val="20"/>
          <w:szCs w:val="20"/>
        </w:rPr>
        <w:t xml:space="preserve"> по истечению 30 мин либо </w:t>
      </w:r>
      <w:proofErr w:type="spellStart"/>
      <w:r w:rsidRPr="00B74574">
        <w:rPr>
          <w:i/>
          <w:sz w:val="20"/>
          <w:szCs w:val="20"/>
        </w:rPr>
        <w:t>Фините</w:t>
      </w:r>
      <w:proofErr w:type="spellEnd"/>
      <w:r w:rsidRPr="00B74574">
        <w:rPr>
          <w:i/>
          <w:sz w:val="20"/>
          <w:szCs w:val="20"/>
        </w:rPr>
        <w:t xml:space="preserve"> </w:t>
      </w:r>
      <w:proofErr w:type="spellStart"/>
      <w:r w:rsidRPr="00B74574">
        <w:rPr>
          <w:i/>
          <w:sz w:val="20"/>
          <w:szCs w:val="20"/>
        </w:rPr>
        <w:t>Инкантатем</w:t>
      </w:r>
      <w:proofErr w:type="spellEnd"/>
      <w:r w:rsidRPr="00B74574">
        <w:rPr>
          <w:i/>
          <w:sz w:val="20"/>
          <w:szCs w:val="20"/>
        </w:rPr>
        <w:t xml:space="preserve"> (ментального уровня выше или равного тому, кто </w:t>
      </w:r>
      <w:proofErr w:type="spellStart"/>
      <w:r w:rsidRPr="00B74574">
        <w:rPr>
          <w:i/>
          <w:sz w:val="20"/>
          <w:szCs w:val="20"/>
        </w:rPr>
        <w:t>скастовал</w:t>
      </w:r>
      <w:proofErr w:type="spellEnd"/>
      <w:r w:rsidRPr="00B74574">
        <w:rPr>
          <w:i/>
          <w:sz w:val="20"/>
          <w:szCs w:val="20"/>
        </w:rPr>
        <w:t>)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6)</w:t>
      </w:r>
      <w:r w:rsidR="00B74574"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Confundus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конфУндус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жертва становится рассеянной, путать право и лево, неадекватно реагировать на происходящее. Если наложено более двух </w:t>
      </w:r>
      <w:proofErr w:type="spellStart"/>
      <w:r w:rsidRPr="002866D3">
        <w:rPr>
          <w:sz w:val="20"/>
          <w:szCs w:val="20"/>
        </w:rPr>
        <w:t>конфундусов</w:t>
      </w:r>
      <w:proofErr w:type="spellEnd"/>
      <w:r w:rsidRPr="002866D3">
        <w:rPr>
          <w:sz w:val="20"/>
          <w:szCs w:val="20"/>
        </w:rPr>
        <w:t xml:space="preserve"> в час, жертва начинает сходить с ума (обратимо)</w:t>
      </w:r>
    </w:p>
    <w:p w:rsidR="00B018C8" w:rsidRPr="00B74574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B74574">
        <w:rPr>
          <w:b/>
          <w:i/>
          <w:sz w:val="20"/>
          <w:szCs w:val="20"/>
        </w:rPr>
        <w:t>Прекращение:</w:t>
      </w:r>
      <w:r w:rsidRPr="00B74574">
        <w:rPr>
          <w:i/>
          <w:sz w:val="20"/>
          <w:szCs w:val="20"/>
        </w:rPr>
        <w:t xml:space="preserve"> </w:t>
      </w:r>
      <w:proofErr w:type="spellStart"/>
      <w:r w:rsidRPr="00B74574">
        <w:rPr>
          <w:i/>
          <w:sz w:val="20"/>
          <w:szCs w:val="20"/>
        </w:rPr>
        <w:t>Фините</w:t>
      </w:r>
      <w:proofErr w:type="spellEnd"/>
      <w:r w:rsidRPr="00B74574">
        <w:rPr>
          <w:i/>
          <w:sz w:val="20"/>
          <w:szCs w:val="20"/>
        </w:rPr>
        <w:t xml:space="preserve"> </w:t>
      </w:r>
      <w:proofErr w:type="spellStart"/>
      <w:r w:rsidRPr="00B74574">
        <w:rPr>
          <w:i/>
          <w:sz w:val="20"/>
          <w:szCs w:val="20"/>
        </w:rPr>
        <w:t>Инкантатем</w:t>
      </w:r>
      <w:proofErr w:type="spellEnd"/>
      <w:r w:rsidRPr="00B74574">
        <w:rPr>
          <w:i/>
          <w:sz w:val="20"/>
          <w:szCs w:val="20"/>
        </w:rPr>
        <w:t xml:space="preserve"> контактно к голове. Снять может только тот, чей ментальный уровень больше или равен уровню </w:t>
      </w:r>
      <w:proofErr w:type="gramStart"/>
      <w:r w:rsidRPr="00B74574">
        <w:rPr>
          <w:i/>
          <w:sz w:val="20"/>
          <w:szCs w:val="20"/>
        </w:rPr>
        <w:t>наложившего</w:t>
      </w:r>
      <w:proofErr w:type="gramEnd"/>
      <w:r w:rsidRPr="00B74574">
        <w:rPr>
          <w:i/>
          <w:sz w:val="20"/>
          <w:szCs w:val="20"/>
        </w:rPr>
        <w:t>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B74574" w:rsidRDefault="00B74574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proofErr w:type="spellStart"/>
      <w:r>
        <w:rPr>
          <w:b/>
          <w:sz w:val="20"/>
          <w:szCs w:val="20"/>
          <w:u w:val="single"/>
        </w:rPr>
        <w:lastRenderedPageBreak/>
        <w:t>Медимагические</w:t>
      </w:r>
      <w:proofErr w:type="spellEnd"/>
      <w:r>
        <w:rPr>
          <w:b/>
          <w:sz w:val="20"/>
          <w:szCs w:val="20"/>
          <w:u w:val="single"/>
        </w:rPr>
        <w:t>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Все </w:t>
      </w:r>
      <w:proofErr w:type="spellStart"/>
      <w:r w:rsidRPr="002866D3">
        <w:rPr>
          <w:sz w:val="20"/>
          <w:szCs w:val="20"/>
        </w:rPr>
        <w:t>медимагические</w:t>
      </w:r>
      <w:proofErr w:type="spellEnd"/>
      <w:r w:rsidRPr="002866D3">
        <w:rPr>
          <w:sz w:val="20"/>
          <w:szCs w:val="20"/>
        </w:rPr>
        <w:t xml:space="preserve"> заклинания являются контактными.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 xml:space="preserve">1) </w:t>
      </w:r>
      <w:proofErr w:type="spellStart"/>
      <w:r w:rsidRPr="00B74574">
        <w:rPr>
          <w:b/>
          <w:sz w:val="20"/>
          <w:szCs w:val="20"/>
        </w:rPr>
        <w:t>Enhaemon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энхАэмон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proofErr w:type="spellStart"/>
      <w:r w:rsidRPr="002866D3">
        <w:rPr>
          <w:sz w:val="20"/>
          <w:szCs w:val="20"/>
        </w:rPr>
        <w:t>кровевостанавливающее</w:t>
      </w:r>
      <w:proofErr w:type="spellEnd"/>
      <w:r w:rsidRPr="002866D3">
        <w:rPr>
          <w:sz w:val="20"/>
          <w:szCs w:val="20"/>
        </w:rPr>
        <w:t xml:space="preserve"> заклятие. В случае мелких порезов и ссадин кровь останавливается мгновенно, начинает восполняться. В случае серьезных ранений - в течение 5-ти минут.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 xml:space="preserve">2) </w:t>
      </w:r>
      <w:proofErr w:type="spellStart"/>
      <w:r w:rsidRPr="00B74574">
        <w:rPr>
          <w:b/>
          <w:sz w:val="20"/>
          <w:szCs w:val="20"/>
        </w:rPr>
        <w:t>Regenere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реджЕнере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>заживление ран. Мелкие порезы и ссадины - мгновенно. Глубокие порезы и колотые ранения - 5 минут. Тяжелые рваные раны - 20 минут.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 xml:space="preserve">3) </w:t>
      </w:r>
      <w:proofErr w:type="spellStart"/>
      <w:r w:rsidRPr="00B74574">
        <w:rPr>
          <w:b/>
          <w:sz w:val="20"/>
          <w:szCs w:val="20"/>
        </w:rPr>
        <w:t>Tussus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тУссус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1 раз в 1 час. В течение 5 минут жертву одолевают приступы кашля. Колдовать невозможно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 xml:space="preserve">4) </w:t>
      </w:r>
      <w:proofErr w:type="spellStart"/>
      <w:r w:rsidRPr="00B74574">
        <w:rPr>
          <w:b/>
          <w:sz w:val="20"/>
          <w:szCs w:val="20"/>
        </w:rPr>
        <w:t>Anestesio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анестЕзио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обезболивающее заклинание.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Человек не чувствует боль в течение получаса. Если за это время рану не вылечили, то заклинание необходимо обновлять.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 xml:space="preserve">5) </w:t>
      </w:r>
      <w:proofErr w:type="spellStart"/>
      <w:r w:rsidRPr="00B74574">
        <w:rPr>
          <w:b/>
          <w:sz w:val="20"/>
          <w:szCs w:val="20"/>
        </w:rPr>
        <w:t>Maritum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bonus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мАритум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бОнус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сращивание костей. Используется для сращивания костей конечностей (кости срастаются за 5 минут), ребер (за 10 минут), более крупных костей, позвоночника (за 30 минут).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Работает только в случае перелома. Если конечность отрубили, кости обратно это заклинание не прирастит.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 xml:space="preserve">6) </w:t>
      </w:r>
      <w:proofErr w:type="spellStart"/>
      <w:r w:rsidRPr="00B74574">
        <w:rPr>
          <w:b/>
          <w:sz w:val="20"/>
          <w:szCs w:val="20"/>
        </w:rPr>
        <w:t>Gippo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Krates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гИппо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крАтес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proofErr w:type="spellStart"/>
      <w:r w:rsidRPr="002866D3">
        <w:rPr>
          <w:sz w:val="20"/>
          <w:szCs w:val="20"/>
        </w:rPr>
        <w:t>медимаг</w:t>
      </w:r>
      <w:proofErr w:type="spellEnd"/>
      <w:r w:rsidRPr="002866D3">
        <w:rPr>
          <w:sz w:val="20"/>
          <w:szCs w:val="20"/>
        </w:rPr>
        <w:t xml:space="preserve"> перетягивает на себя часть тяжести ранения. (Было тяжелое, стало среднее и т.д.) После у пациента появляется вдвоем больше времени, но самого </w:t>
      </w:r>
      <w:proofErr w:type="spellStart"/>
      <w:r w:rsidRPr="002866D3">
        <w:rPr>
          <w:sz w:val="20"/>
          <w:szCs w:val="20"/>
        </w:rPr>
        <w:t>медимага</w:t>
      </w:r>
      <w:proofErr w:type="spellEnd"/>
      <w:r w:rsidRPr="002866D3">
        <w:rPr>
          <w:sz w:val="20"/>
          <w:szCs w:val="20"/>
        </w:rPr>
        <w:t xml:space="preserve"> от этого повреждения можно лечить только зельями.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7)</w:t>
      </w:r>
      <w:r w:rsidRPr="00B74574">
        <w:rPr>
          <w:b/>
          <w:sz w:val="20"/>
          <w:szCs w:val="20"/>
        </w:rPr>
        <w:tab/>
      </w:r>
      <w:proofErr w:type="spellStart"/>
      <w:r w:rsidRPr="00B74574">
        <w:rPr>
          <w:b/>
          <w:sz w:val="20"/>
          <w:szCs w:val="20"/>
        </w:rPr>
        <w:t>Enervate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Extremus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энервЕйт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экстрЭмус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запускает работу сердечной мышцы. Не </w:t>
      </w:r>
      <w:proofErr w:type="spellStart"/>
      <w:r w:rsidRPr="002866D3">
        <w:rPr>
          <w:sz w:val="20"/>
          <w:szCs w:val="20"/>
        </w:rPr>
        <w:t>более</w:t>
      </w:r>
      <w:proofErr w:type="gramStart"/>
      <w:r w:rsidRPr="002866D3">
        <w:rPr>
          <w:sz w:val="20"/>
          <w:szCs w:val="20"/>
        </w:rPr>
        <w:t>,ч</w:t>
      </w:r>
      <w:proofErr w:type="gramEnd"/>
      <w:r w:rsidRPr="002866D3">
        <w:rPr>
          <w:sz w:val="20"/>
          <w:szCs w:val="20"/>
        </w:rPr>
        <w:t>ем</w:t>
      </w:r>
      <w:proofErr w:type="spellEnd"/>
      <w:r w:rsidRPr="002866D3">
        <w:rPr>
          <w:sz w:val="20"/>
          <w:szCs w:val="20"/>
        </w:rPr>
        <w:t xml:space="preserve"> через 3 минуты после остановки сердца. Необходимо поддерживать работу сердца зельями.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8)</w:t>
      </w:r>
      <w:r w:rsidRPr="00B74574">
        <w:rPr>
          <w:b/>
          <w:sz w:val="20"/>
          <w:szCs w:val="20"/>
        </w:rPr>
        <w:tab/>
      </w:r>
      <w:proofErr w:type="spellStart"/>
      <w:r w:rsidRPr="00B74574">
        <w:rPr>
          <w:b/>
          <w:sz w:val="20"/>
          <w:szCs w:val="20"/>
        </w:rPr>
        <w:t>Finite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Tormentio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финИте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тормЕнцио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прекращает действие </w:t>
      </w:r>
      <w:proofErr w:type="spellStart"/>
      <w:r w:rsidRPr="002866D3">
        <w:rPr>
          <w:sz w:val="20"/>
          <w:szCs w:val="20"/>
        </w:rPr>
        <w:t>Tormentio</w:t>
      </w:r>
      <w:proofErr w:type="spellEnd"/>
      <w:r w:rsidRPr="002866D3">
        <w:rPr>
          <w:sz w:val="20"/>
          <w:szCs w:val="20"/>
        </w:rPr>
        <w:t xml:space="preserve">, но не излечивает полученные повреждения. После применения этого заклятия больному всё ещё требуется помощь </w:t>
      </w:r>
      <w:proofErr w:type="spellStart"/>
      <w:r w:rsidRPr="002866D3">
        <w:rPr>
          <w:sz w:val="20"/>
          <w:szCs w:val="20"/>
        </w:rPr>
        <w:t>медимага</w:t>
      </w:r>
      <w:proofErr w:type="spellEnd"/>
      <w:r w:rsidRPr="002866D3">
        <w:rPr>
          <w:sz w:val="20"/>
          <w:szCs w:val="20"/>
        </w:rPr>
        <w:t xml:space="preserve">. </w:t>
      </w:r>
    </w:p>
    <w:p w:rsidR="00B018C8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74574" w:rsidRDefault="00B74574" w:rsidP="002866D3">
      <w:pPr>
        <w:spacing w:after="0"/>
        <w:ind w:firstLine="284"/>
        <w:jc w:val="both"/>
        <w:rPr>
          <w:sz w:val="20"/>
          <w:szCs w:val="20"/>
        </w:rPr>
      </w:pPr>
    </w:p>
    <w:p w:rsidR="00B74574" w:rsidRPr="002866D3" w:rsidRDefault="00B74574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B74574" w:rsidRDefault="00B018C8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B74574">
        <w:rPr>
          <w:b/>
          <w:sz w:val="20"/>
          <w:szCs w:val="20"/>
          <w:u w:val="single"/>
        </w:rPr>
        <w:lastRenderedPageBreak/>
        <w:t xml:space="preserve">Специализированные: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1)</w:t>
      </w:r>
      <w:r w:rsidR="00B74574"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Disilluminate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дизиллюминЭйт</w:t>
      </w:r>
      <w:proofErr w:type="spellEnd"/>
      <w:r w:rsidRPr="00B74574">
        <w:rPr>
          <w:b/>
          <w:sz w:val="20"/>
          <w:szCs w:val="20"/>
        </w:rPr>
        <w:t>)</w:t>
      </w:r>
      <w:r w:rsidR="00B74574">
        <w:rPr>
          <w:sz w:val="20"/>
          <w:szCs w:val="20"/>
        </w:rPr>
        <w:t xml:space="preserve"> -</w:t>
      </w:r>
      <w:r w:rsidRPr="002866D3">
        <w:rPr>
          <w:sz w:val="20"/>
          <w:szCs w:val="20"/>
        </w:rPr>
        <w:t xml:space="preserve"> Контактное. Делает </w:t>
      </w:r>
      <w:r w:rsidR="00B74574">
        <w:rPr>
          <w:sz w:val="20"/>
          <w:szCs w:val="20"/>
        </w:rPr>
        <w:t xml:space="preserve">человека или предмет невидимым. </w:t>
      </w:r>
      <w:r w:rsidRPr="002866D3">
        <w:rPr>
          <w:sz w:val="20"/>
          <w:szCs w:val="20"/>
        </w:rPr>
        <w:t>На невидимых людей надевается голубая ленточка. На невидимые предметы крепится табличка "Невидим".</w:t>
      </w:r>
    </w:p>
    <w:p w:rsidR="00B018C8" w:rsidRPr="00B74574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B74574">
        <w:rPr>
          <w:b/>
          <w:i/>
          <w:sz w:val="20"/>
          <w:szCs w:val="20"/>
        </w:rPr>
        <w:t>Прекращение:</w:t>
      </w:r>
      <w:r w:rsidRPr="00B74574">
        <w:rPr>
          <w:i/>
          <w:sz w:val="20"/>
          <w:szCs w:val="20"/>
        </w:rPr>
        <w:t xml:space="preserve"> </w:t>
      </w:r>
      <w:proofErr w:type="spellStart"/>
      <w:r w:rsidRPr="00B74574">
        <w:rPr>
          <w:i/>
          <w:sz w:val="20"/>
          <w:szCs w:val="20"/>
        </w:rPr>
        <w:t>Фините</w:t>
      </w:r>
      <w:proofErr w:type="spellEnd"/>
      <w:r w:rsidRPr="00B74574">
        <w:rPr>
          <w:i/>
          <w:sz w:val="20"/>
          <w:szCs w:val="20"/>
        </w:rPr>
        <w:t xml:space="preserve"> </w:t>
      </w:r>
      <w:proofErr w:type="spellStart"/>
      <w:r w:rsidRPr="00B74574">
        <w:rPr>
          <w:i/>
          <w:sz w:val="20"/>
          <w:szCs w:val="20"/>
        </w:rPr>
        <w:t>Инкантатем</w:t>
      </w:r>
      <w:proofErr w:type="spellEnd"/>
      <w:r w:rsidRPr="00B74574">
        <w:rPr>
          <w:i/>
          <w:sz w:val="20"/>
          <w:szCs w:val="20"/>
        </w:rPr>
        <w:t xml:space="preserve">, Человек становится видимым, если начинает колдовать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2)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Perpetus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agglutium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перпЕтус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аглУтиум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Заклятие вечного приклеивания. </w:t>
      </w:r>
      <w:proofErr w:type="gramStart"/>
      <w:r w:rsidRPr="002866D3">
        <w:rPr>
          <w:sz w:val="20"/>
          <w:szCs w:val="20"/>
        </w:rPr>
        <w:t>Чары</w:t>
      </w:r>
      <w:proofErr w:type="gramEnd"/>
      <w:r w:rsidRPr="002866D3">
        <w:rPr>
          <w:sz w:val="20"/>
          <w:szCs w:val="20"/>
        </w:rPr>
        <w:t xml:space="preserve"> связывающие магическим образом один предмет с другим. Удалить что-либо скрепленное таким образом очень и очень сложно. Органические материалы тоже клеит.</w:t>
      </w:r>
    </w:p>
    <w:p w:rsidR="00B018C8" w:rsidRPr="00B74574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B74574">
        <w:rPr>
          <w:b/>
          <w:i/>
          <w:sz w:val="20"/>
          <w:szCs w:val="20"/>
        </w:rPr>
        <w:t>Прекращение:</w:t>
      </w:r>
      <w:r w:rsidRPr="00B74574">
        <w:rPr>
          <w:i/>
          <w:sz w:val="20"/>
          <w:szCs w:val="20"/>
        </w:rPr>
        <w:t xml:space="preserve"> малоизвестным ритуалом.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3)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Arahnia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exemi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арАхниа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Экзэми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отпугивание пауков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4)</w:t>
      </w:r>
      <w:r w:rsid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Speculi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Vert</w:t>
      </w:r>
      <w:proofErr w:type="gramStart"/>
      <w:r w:rsidRPr="00B74574">
        <w:rPr>
          <w:b/>
          <w:sz w:val="20"/>
          <w:szCs w:val="20"/>
        </w:rPr>
        <w:t>о</w:t>
      </w:r>
      <w:proofErr w:type="spellEnd"/>
      <w:proofErr w:type="gram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спЕкули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вЕрто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Заставляет </w:t>
      </w:r>
      <w:proofErr w:type="spellStart"/>
      <w:r w:rsidRPr="002866D3">
        <w:rPr>
          <w:sz w:val="20"/>
          <w:szCs w:val="20"/>
        </w:rPr>
        <w:t>анимага</w:t>
      </w:r>
      <w:proofErr w:type="spellEnd"/>
      <w:r w:rsidRPr="002866D3">
        <w:rPr>
          <w:sz w:val="20"/>
          <w:szCs w:val="20"/>
        </w:rPr>
        <w:t xml:space="preserve"> обратиться обратно в человека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B74574">
        <w:rPr>
          <w:b/>
          <w:sz w:val="20"/>
          <w:szCs w:val="20"/>
        </w:rPr>
        <w:t>5)</w:t>
      </w:r>
      <w:proofErr w:type="spellStart"/>
      <w:r w:rsidRPr="00B74574">
        <w:rPr>
          <w:b/>
          <w:sz w:val="20"/>
          <w:szCs w:val="20"/>
        </w:rPr>
        <w:t>Terra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Vitae</w:t>
      </w:r>
      <w:proofErr w:type="spellEnd"/>
      <w:r w:rsidRPr="00B74574">
        <w:rPr>
          <w:b/>
          <w:sz w:val="20"/>
          <w:szCs w:val="20"/>
        </w:rPr>
        <w:t xml:space="preserve"> (</w:t>
      </w:r>
      <w:proofErr w:type="spellStart"/>
      <w:r w:rsidRPr="00B74574">
        <w:rPr>
          <w:b/>
          <w:sz w:val="20"/>
          <w:szCs w:val="20"/>
        </w:rPr>
        <w:t>тЭрра</w:t>
      </w:r>
      <w:proofErr w:type="spellEnd"/>
      <w:r w:rsidRPr="00B74574">
        <w:rPr>
          <w:b/>
          <w:sz w:val="20"/>
          <w:szCs w:val="20"/>
        </w:rPr>
        <w:t xml:space="preserve"> </w:t>
      </w:r>
      <w:proofErr w:type="spellStart"/>
      <w:r w:rsidRPr="00B74574">
        <w:rPr>
          <w:b/>
          <w:sz w:val="20"/>
          <w:szCs w:val="20"/>
        </w:rPr>
        <w:t>вИтэ</w:t>
      </w:r>
      <w:proofErr w:type="spellEnd"/>
      <w:r w:rsidRPr="00B74574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B74574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Раз в полчаса. Мгновенно создает заграждение из зарослей каких-либо растений длиной в 2 метра и высотой в человеческий рост. Тем самым является естественной преградой для заклинаний. Растения совершенно обычные. Однако, за ними можно укрыться от заклятий и </w:t>
      </w:r>
      <w:proofErr w:type="spellStart"/>
      <w:r w:rsidRPr="002866D3">
        <w:rPr>
          <w:sz w:val="20"/>
          <w:szCs w:val="20"/>
        </w:rPr>
        <w:t>физ</w:t>
      </w:r>
      <w:proofErr w:type="gramStart"/>
      <w:r w:rsidRPr="002866D3">
        <w:rPr>
          <w:sz w:val="20"/>
          <w:szCs w:val="20"/>
        </w:rPr>
        <w:t>.в</w:t>
      </w:r>
      <w:proofErr w:type="gramEnd"/>
      <w:r w:rsidRPr="002866D3">
        <w:rPr>
          <w:sz w:val="20"/>
          <w:szCs w:val="20"/>
        </w:rPr>
        <w:t>реда</w:t>
      </w:r>
      <w:proofErr w:type="spellEnd"/>
    </w:p>
    <w:p w:rsidR="00B018C8" w:rsidRPr="00C24646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 xml:space="preserve">Прекращение: </w:t>
      </w:r>
      <w:r w:rsidRPr="00C24646">
        <w:rPr>
          <w:i/>
          <w:sz w:val="20"/>
          <w:szCs w:val="20"/>
        </w:rPr>
        <w:t xml:space="preserve">5 </w:t>
      </w:r>
      <w:proofErr w:type="spellStart"/>
      <w:r w:rsidRPr="00C24646">
        <w:rPr>
          <w:i/>
          <w:sz w:val="20"/>
          <w:szCs w:val="20"/>
        </w:rPr>
        <w:t>Evanesco</w:t>
      </w:r>
      <w:proofErr w:type="spellEnd"/>
      <w:r w:rsidRPr="00C24646">
        <w:rPr>
          <w:i/>
          <w:sz w:val="20"/>
          <w:szCs w:val="20"/>
        </w:rPr>
        <w:t>, 10 минут, либо заклятье, уничтожившее растение естественным путем.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6)</w:t>
      </w:r>
      <w:r w:rsidR="00C24646"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Arresto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Momentum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арЭсто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момЕнтум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замедляет падение объекта, "сгущая" воздушные массы под ним.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C24646" w:rsidRDefault="00B018C8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C24646">
        <w:rPr>
          <w:b/>
          <w:sz w:val="20"/>
          <w:szCs w:val="20"/>
          <w:u w:val="single"/>
        </w:rPr>
        <w:t>Специализированные Ментальные: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1) </w:t>
      </w:r>
      <w:proofErr w:type="spellStart"/>
      <w:r w:rsidRPr="00C24646">
        <w:rPr>
          <w:b/>
          <w:sz w:val="20"/>
          <w:szCs w:val="20"/>
        </w:rPr>
        <w:t>Claritas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Irruptuse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клАритас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иррУптус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C24646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1 раз в 1 час. </w:t>
      </w:r>
      <w:proofErr w:type="gramStart"/>
      <w:r w:rsidRPr="002866D3">
        <w:rPr>
          <w:sz w:val="20"/>
          <w:szCs w:val="20"/>
        </w:rPr>
        <w:t>В течение 30 мин защищает от ментальных воздействия заклинаний магов, чей уровень ниже или равен уровню наложившего заклятье.</w:t>
      </w:r>
      <w:proofErr w:type="gramEnd"/>
      <w:r w:rsidRPr="002866D3">
        <w:rPr>
          <w:sz w:val="20"/>
          <w:szCs w:val="20"/>
        </w:rPr>
        <w:t xml:space="preserve"> </w:t>
      </w:r>
      <w:proofErr w:type="gramStart"/>
      <w:r w:rsidRPr="002866D3">
        <w:rPr>
          <w:sz w:val="20"/>
          <w:szCs w:val="20"/>
        </w:rPr>
        <w:t>Применять</w:t>
      </w:r>
      <w:proofErr w:type="gramEnd"/>
      <w:r w:rsidRPr="002866D3">
        <w:rPr>
          <w:sz w:val="20"/>
          <w:szCs w:val="20"/>
        </w:rPr>
        <w:t xml:space="preserve"> возможно как к себе, так и к другим.</w:t>
      </w:r>
    </w:p>
    <w:p w:rsidR="00B018C8" w:rsidRPr="00C24646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>Прекращение:</w:t>
      </w:r>
      <w:r w:rsidRPr="00C24646">
        <w:rPr>
          <w:i/>
          <w:sz w:val="20"/>
          <w:szCs w:val="20"/>
        </w:rPr>
        <w:t xml:space="preserve"> Через полчаса. Не снимается заклятьем </w:t>
      </w:r>
      <w:proofErr w:type="spellStart"/>
      <w:r w:rsidRPr="00C24646">
        <w:rPr>
          <w:i/>
          <w:sz w:val="20"/>
          <w:szCs w:val="20"/>
        </w:rPr>
        <w:t>Finite</w:t>
      </w:r>
      <w:proofErr w:type="spellEnd"/>
      <w:r w:rsidRPr="00C24646">
        <w:rPr>
          <w:i/>
          <w:sz w:val="20"/>
          <w:szCs w:val="20"/>
        </w:rPr>
        <w:t xml:space="preserve"> </w:t>
      </w:r>
      <w:proofErr w:type="spellStart"/>
      <w:r w:rsidRPr="00C24646">
        <w:rPr>
          <w:i/>
          <w:sz w:val="20"/>
          <w:szCs w:val="20"/>
        </w:rPr>
        <w:t>Incantatem</w:t>
      </w:r>
      <w:proofErr w:type="spellEnd"/>
      <w:r w:rsidRPr="00C24646">
        <w:rPr>
          <w:i/>
          <w:sz w:val="20"/>
          <w:szCs w:val="20"/>
        </w:rPr>
        <w:t>.</w:t>
      </w:r>
    </w:p>
    <w:p w:rsidR="00B018C8" w:rsidRPr="00C24646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2)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Ordo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Sensus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Ордо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сЕнсус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C24646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мгновенно снимает все последствия любых ментальных воздействий и прекращает все действующие ментальные воздействия. </w:t>
      </w:r>
      <w:proofErr w:type="gramStart"/>
      <w:r w:rsidRPr="00C24646">
        <w:rPr>
          <w:i/>
          <w:sz w:val="20"/>
          <w:szCs w:val="20"/>
        </w:rPr>
        <w:t>(Исключения:</w:t>
      </w:r>
      <w:proofErr w:type="gramEnd"/>
      <w:r w:rsidRPr="00C24646">
        <w:rPr>
          <w:i/>
          <w:sz w:val="20"/>
          <w:szCs w:val="20"/>
        </w:rPr>
        <w:t xml:space="preserve"> </w:t>
      </w:r>
      <w:proofErr w:type="spellStart"/>
      <w:proofErr w:type="gramStart"/>
      <w:r w:rsidRPr="00C24646">
        <w:rPr>
          <w:i/>
          <w:sz w:val="20"/>
          <w:szCs w:val="20"/>
        </w:rPr>
        <w:t>Claritas</w:t>
      </w:r>
      <w:proofErr w:type="spellEnd"/>
      <w:r w:rsidRPr="00C24646">
        <w:rPr>
          <w:i/>
          <w:sz w:val="20"/>
          <w:szCs w:val="20"/>
        </w:rPr>
        <w:t xml:space="preserve"> </w:t>
      </w:r>
      <w:proofErr w:type="spellStart"/>
      <w:r w:rsidRPr="00C24646">
        <w:rPr>
          <w:i/>
          <w:sz w:val="20"/>
          <w:szCs w:val="20"/>
        </w:rPr>
        <w:t>Irruptuse</w:t>
      </w:r>
      <w:proofErr w:type="spellEnd"/>
      <w:r w:rsidRPr="00C24646">
        <w:rPr>
          <w:i/>
          <w:sz w:val="20"/>
          <w:szCs w:val="20"/>
        </w:rPr>
        <w:t xml:space="preserve">, </w:t>
      </w:r>
      <w:proofErr w:type="spellStart"/>
      <w:r w:rsidRPr="00C24646">
        <w:rPr>
          <w:i/>
          <w:sz w:val="20"/>
          <w:szCs w:val="20"/>
        </w:rPr>
        <w:t>Imperio</w:t>
      </w:r>
      <w:proofErr w:type="spellEnd"/>
      <w:r w:rsidRPr="00C24646">
        <w:rPr>
          <w:i/>
          <w:sz w:val="20"/>
          <w:szCs w:val="20"/>
        </w:rPr>
        <w:t xml:space="preserve">, </w:t>
      </w:r>
      <w:proofErr w:type="spellStart"/>
      <w:r w:rsidRPr="00C24646">
        <w:rPr>
          <w:i/>
          <w:sz w:val="20"/>
          <w:szCs w:val="20"/>
        </w:rPr>
        <w:t>Oblivate</w:t>
      </w:r>
      <w:proofErr w:type="spellEnd"/>
      <w:r w:rsidRPr="00C24646">
        <w:rPr>
          <w:i/>
          <w:sz w:val="20"/>
          <w:szCs w:val="20"/>
        </w:rPr>
        <w:t>)</w:t>
      </w:r>
      <w:r w:rsidR="00C24646">
        <w:rPr>
          <w:i/>
          <w:sz w:val="20"/>
          <w:szCs w:val="20"/>
        </w:rPr>
        <w:t>.</w:t>
      </w:r>
      <w:proofErr w:type="gramEnd"/>
      <w:r w:rsidR="00C24646">
        <w:rPr>
          <w:i/>
          <w:sz w:val="20"/>
          <w:szCs w:val="20"/>
        </w:rPr>
        <w:t xml:space="preserve"> </w:t>
      </w:r>
      <w:r w:rsidRPr="00C24646">
        <w:rPr>
          <w:b/>
          <w:i/>
          <w:sz w:val="20"/>
          <w:szCs w:val="20"/>
        </w:rPr>
        <w:t>Побочное действие:</w:t>
      </w:r>
      <w:r w:rsidRPr="00C24646">
        <w:rPr>
          <w:sz w:val="20"/>
          <w:szCs w:val="20"/>
        </w:rPr>
        <w:t xml:space="preserve"> жертва ощущает легкое головокружение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lastRenderedPageBreak/>
        <w:t>3)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Fidelius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фидЭлиус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C24646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>1 раз в сутки</w:t>
      </w:r>
      <w:proofErr w:type="gramStart"/>
      <w:r w:rsidRPr="002866D3">
        <w:rPr>
          <w:sz w:val="20"/>
          <w:szCs w:val="20"/>
        </w:rPr>
        <w:t xml:space="preserve"> К</w:t>
      </w:r>
      <w:proofErr w:type="gramEnd"/>
      <w:r w:rsidRPr="002866D3">
        <w:rPr>
          <w:sz w:val="20"/>
          <w:szCs w:val="20"/>
        </w:rPr>
        <w:t xml:space="preserve">роме хранителя тайны никто не может рассказать эту информацию. Остальные, даже если знают, мгновенно забывают, как только соберутся произнести. Соответственно, если кто-то информацию не знал, не сможет осознать и </w:t>
      </w:r>
      <w:proofErr w:type="gramStart"/>
      <w:r w:rsidRPr="002866D3">
        <w:rPr>
          <w:sz w:val="20"/>
          <w:szCs w:val="20"/>
        </w:rPr>
        <w:t>запомнить</w:t>
      </w:r>
      <w:proofErr w:type="gramEnd"/>
      <w:r w:rsidRPr="002866D3">
        <w:rPr>
          <w:sz w:val="20"/>
          <w:szCs w:val="20"/>
        </w:rPr>
        <w:t xml:space="preserve"> даже если увидит собственными глазами, пока не выдаст хранитель.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4)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Sacramento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Obligarum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сакрамЕнто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облигАрум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непреложный обет. Общение, данное под заклинанием невозможно нарушить. Вернее, возможно, но Вы умрете на месте.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5) </w:t>
      </w:r>
      <w:proofErr w:type="spellStart"/>
      <w:r w:rsidRPr="00C24646">
        <w:rPr>
          <w:b/>
          <w:sz w:val="20"/>
          <w:szCs w:val="20"/>
        </w:rPr>
        <w:t>Amore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Infinite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амОре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инфИнитэ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романтическая одержимость наложившим заклятие, готовность сделать для него практически все. Кроме самоубийства и убийства.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6) </w:t>
      </w:r>
      <w:proofErr w:type="spellStart"/>
      <w:r w:rsidRPr="00C24646">
        <w:rPr>
          <w:b/>
          <w:sz w:val="20"/>
          <w:szCs w:val="20"/>
        </w:rPr>
        <w:t>Resurructus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рэзерУктус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 восстанавливает стертое </w:t>
      </w:r>
      <w:proofErr w:type="spellStart"/>
      <w:r w:rsidRPr="002866D3">
        <w:rPr>
          <w:sz w:val="20"/>
          <w:szCs w:val="20"/>
        </w:rPr>
        <w:t>Oblivate</w:t>
      </w:r>
      <w:proofErr w:type="spellEnd"/>
      <w:r w:rsidRPr="002866D3">
        <w:rPr>
          <w:sz w:val="20"/>
          <w:szCs w:val="20"/>
        </w:rPr>
        <w:t xml:space="preserve"> воспоминание. (Уровень наложения должен быть выше)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7) </w:t>
      </w:r>
      <w:proofErr w:type="spellStart"/>
      <w:r w:rsidRPr="00C24646">
        <w:rPr>
          <w:b/>
          <w:sz w:val="20"/>
          <w:szCs w:val="20"/>
        </w:rPr>
        <w:t>Vidi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noctem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вИди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нОктем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создает «фальшивое воспоминание», закрывающее изъятое настоящее (см. </w:t>
      </w:r>
      <w:proofErr w:type="spellStart"/>
      <w:r w:rsidRPr="002866D3">
        <w:rPr>
          <w:sz w:val="20"/>
          <w:szCs w:val="20"/>
        </w:rPr>
        <w:t>Слагхорн</w:t>
      </w:r>
      <w:proofErr w:type="spellEnd"/>
      <w:r w:rsidRPr="002866D3">
        <w:rPr>
          <w:sz w:val="20"/>
          <w:szCs w:val="20"/>
        </w:rPr>
        <w:t xml:space="preserve"> о </w:t>
      </w:r>
      <w:proofErr w:type="spellStart"/>
      <w:r w:rsidRPr="002866D3">
        <w:rPr>
          <w:sz w:val="20"/>
          <w:szCs w:val="20"/>
        </w:rPr>
        <w:t>хоркруксах</w:t>
      </w:r>
      <w:proofErr w:type="spellEnd"/>
      <w:r w:rsidRPr="002866D3">
        <w:rPr>
          <w:sz w:val="20"/>
          <w:szCs w:val="20"/>
        </w:rPr>
        <w:t>), оно ощущается при прочтении чужеродным.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8) </w:t>
      </w:r>
      <w:proofErr w:type="spellStart"/>
      <w:r w:rsidRPr="00C24646">
        <w:rPr>
          <w:b/>
          <w:sz w:val="20"/>
          <w:szCs w:val="20"/>
        </w:rPr>
        <w:t>Illusiarum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иллюзиАрум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накладывается только со спины. Человек видит нашептываемые </w:t>
      </w:r>
      <w:proofErr w:type="spellStart"/>
      <w:r w:rsidRPr="002866D3">
        <w:rPr>
          <w:sz w:val="20"/>
          <w:szCs w:val="20"/>
        </w:rPr>
        <w:t>менталистом</w:t>
      </w:r>
      <w:proofErr w:type="spellEnd"/>
      <w:r w:rsidRPr="002866D3">
        <w:rPr>
          <w:sz w:val="20"/>
          <w:szCs w:val="20"/>
        </w:rPr>
        <w:t xml:space="preserve"> видения (при цифре наложения выше 4 </w:t>
      </w:r>
      <w:proofErr w:type="spellStart"/>
      <w:r w:rsidRPr="002866D3">
        <w:rPr>
          <w:sz w:val="20"/>
          <w:szCs w:val="20"/>
        </w:rPr>
        <w:t>менталист</w:t>
      </w:r>
      <w:proofErr w:type="spellEnd"/>
      <w:r w:rsidRPr="002866D3">
        <w:rPr>
          <w:sz w:val="20"/>
          <w:szCs w:val="20"/>
        </w:rPr>
        <w:t xml:space="preserve"> может создавать видения людей). Однако, при прочтении мыслей жертвы </w:t>
      </w:r>
      <w:proofErr w:type="spellStart"/>
      <w:r w:rsidRPr="002866D3">
        <w:rPr>
          <w:sz w:val="20"/>
          <w:szCs w:val="20"/>
        </w:rPr>
        <w:t>Иллюзиарума</w:t>
      </w:r>
      <w:proofErr w:type="spellEnd"/>
      <w:r w:rsidRPr="002866D3">
        <w:rPr>
          <w:sz w:val="20"/>
          <w:szCs w:val="20"/>
        </w:rPr>
        <w:t xml:space="preserve">, не будут видны ее галлюцинации, но будет виден стоящий за плечом и нашептывающий </w:t>
      </w:r>
      <w:proofErr w:type="spellStart"/>
      <w:r w:rsidRPr="002866D3">
        <w:rPr>
          <w:sz w:val="20"/>
          <w:szCs w:val="20"/>
        </w:rPr>
        <w:t>менталист</w:t>
      </w:r>
      <w:proofErr w:type="spellEnd"/>
      <w:r w:rsidRPr="002866D3">
        <w:rPr>
          <w:sz w:val="20"/>
          <w:szCs w:val="20"/>
        </w:rPr>
        <w:t xml:space="preserve"> (если жертва наверняка </w:t>
      </w:r>
      <w:proofErr w:type="gramStart"/>
      <w:r w:rsidRPr="002866D3">
        <w:rPr>
          <w:sz w:val="20"/>
          <w:szCs w:val="20"/>
        </w:rPr>
        <w:t>знает</w:t>
      </w:r>
      <w:proofErr w:type="gramEnd"/>
      <w:r w:rsidRPr="002866D3">
        <w:rPr>
          <w:sz w:val="20"/>
          <w:szCs w:val="20"/>
        </w:rPr>
        <w:t xml:space="preserve"> кто это делает, то читающий его узнает), если нет – то лицо </w:t>
      </w:r>
      <w:proofErr w:type="spellStart"/>
      <w:r w:rsidRPr="002866D3">
        <w:rPr>
          <w:sz w:val="20"/>
          <w:szCs w:val="20"/>
        </w:rPr>
        <w:t>неопознаваемо</w:t>
      </w:r>
      <w:proofErr w:type="spellEnd"/>
      <w:r w:rsidRPr="002866D3">
        <w:rPr>
          <w:sz w:val="20"/>
          <w:szCs w:val="20"/>
        </w:rPr>
        <w:t>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9) </w:t>
      </w:r>
      <w:proofErr w:type="spellStart"/>
      <w:r w:rsidRPr="00C24646">
        <w:rPr>
          <w:b/>
          <w:sz w:val="20"/>
          <w:szCs w:val="20"/>
        </w:rPr>
        <w:t>Distantum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divideus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дистАнтум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дивИдеус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– позволяет изъять воспоминание из головы человека и поместить его в предназначенный для этого сосуд (</w:t>
      </w:r>
      <w:proofErr w:type="spellStart"/>
      <w:r w:rsidRPr="002866D3">
        <w:rPr>
          <w:sz w:val="20"/>
          <w:szCs w:val="20"/>
        </w:rPr>
        <w:t>думослив</w:t>
      </w:r>
      <w:proofErr w:type="spellEnd"/>
      <w:r w:rsidRPr="002866D3">
        <w:rPr>
          <w:sz w:val="20"/>
          <w:szCs w:val="20"/>
        </w:rPr>
        <w:t xml:space="preserve">, </w:t>
      </w:r>
      <w:proofErr w:type="spellStart"/>
      <w:r w:rsidRPr="002866D3">
        <w:rPr>
          <w:sz w:val="20"/>
          <w:szCs w:val="20"/>
        </w:rPr>
        <w:t>вопиллер</w:t>
      </w:r>
      <w:proofErr w:type="spellEnd"/>
      <w:r w:rsidRPr="002866D3">
        <w:rPr>
          <w:sz w:val="20"/>
          <w:szCs w:val="20"/>
        </w:rPr>
        <w:t>, сфера памяти) и обратно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C24646" w:rsidRDefault="00B018C8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C24646">
        <w:rPr>
          <w:b/>
          <w:sz w:val="20"/>
          <w:szCs w:val="20"/>
          <w:u w:val="single"/>
        </w:rPr>
        <w:t>Специализированные Боевые: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1)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Variari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virgis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вериАри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вИрджис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</w:t>
      </w:r>
      <w:r w:rsidR="00C24646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Удар хлыста. </w:t>
      </w:r>
      <w:proofErr w:type="spellStart"/>
      <w:r w:rsidRPr="002866D3">
        <w:rPr>
          <w:sz w:val="20"/>
          <w:szCs w:val="20"/>
        </w:rPr>
        <w:t>Кастующий</w:t>
      </w:r>
      <w:proofErr w:type="spellEnd"/>
      <w:r w:rsidRPr="002866D3">
        <w:rPr>
          <w:sz w:val="20"/>
          <w:szCs w:val="20"/>
        </w:rPr>
        <w:t xml:space="preserve"> озвучивает, по какому месту целился (</w:t>
      </w:r>
      <w:proofErr w:type="spellStart"/>
      <w:r w:rsidRPr="002866D3">
        <w:rPr>
          <w:sz w:val="20"/>
          <w:szCs w:val="20"/>
        </w:rPr>
        <w:t>Спиннет_правая</w:t>
      </w:r>
      <w:proofErr w:type="spellEnd"/>
      <w:r w:rsidRPr="002866D3">
        <w:rPr>
          <w:sz w:val="20"/>
          <w:szCs w:val="20"/>
        </w:rPr>
        <w:t xml:space="preserve"> рука). Жертва отыгрывает в соответствии с действием и степенью собственного мазохизма.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Класс: </w:t>
      </w:r>
      <w:proofErr w:type="spellStart"/>
      <w:r w:rsidRPr="002866D3">
        <w:rPr>
          <w:sz w:val="20"/>
          <w:szCs w:val="20"/>
        </w:rPr>
        <w:t>Протего</w:t>
      </w:r>
      <w:proofErr w:type="spellEnd"/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2)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Tormentio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тормЕнцио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</w:t>
      </w:r>
      <w:r w:rsidR="00C24646">
        <w:rPr>
          <w:sz w:val="20"/>
          <w:szCs w:val="20"/>
        </w:rPr>
        <w:t xml:space="preserve"> </w:t>
      </w:r>
      <w:r w:rsidRPr="002866D3">
        <w:rPr>
          <w:sz w:val="20"/>
          <w:szCs w:val="20"/>
        </w:rPr>
        <w:t xml:space="preserve">1 раз в 1 час Плоть начинает сгнивать  </w:t>
      </w:r>
    </w:p>
    <w:p w:rsidR="00B018C8" w:rsidRPr="00C24646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lastRenderedPageBreak/>
        <w:t>Замечание:</w:t>
      </w:r>
      <w:r w:rsidRPr="00C24646">
        <w:rPr>
          <w:i/>
          <w:sz w:val="20"/>
          <w:szCs w:val="20"/>
        </w:rPr>
        <w:t xml:space="preserve"> Под воздействием заклятие состояние жертвы постепенно ухудшается.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С момента наложения заклятия до 15 минут - лёгкое ранение.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От 15 до 30 минут - среднее ранение.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От 30 до 45 минут - тяжёлое ранение.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От 45 минут до 1 часа — кома.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Через час нахождения под действием заклятия без помощи </w:t>
      </w:r>
      <w:proofErr w:type="spellStart"/>
      <w:r w:rsidRPr="002866D3">
        <w:rPr>
          <w:sz w:val="20"/>
          <w:szCs w:val="20"/>
        </w:rPr>
        <w:t>медимага</w:t>
      </w:r>
      <w:proofErr w:type="spellEnd"/>
      <w:r w:rsidRPr="002866D3">
        <w:rPr>
          <w:sz w:val="20"/>
          <w:szCs w:val="20"/>
        </w:rPr>
        <w:t xml:space="preserve"> </w:t>
      </w:r>
      <w:r w:rsidR="00C24646">
        <w:rPr>
          <w:sz w:val="20"/>
          <w:szCs w:val="20"/>
        </w:rPr>
        <w:t>-</w:t>
      </w:r>
      <w:r w:rsidRPr="002866D3">
        <w:rPr>
          <w:sz w:val="20"/>
          <w:szCs w:val="20"/>
        </w:rPr>
        <w:t xml:space="preserve"> смерть.</w:t>
      </w:r>
    </w:p>
    <w:p w:rsidR="00B018C8" w:rsidRPr="00C24646" w:rsidRDefault="00B018C8" w:rsidP="00C24646">
      <w:pPr>
        <w:spacing w:after="0"/>
        <w:ind w:firstLine="284"/>
        <w:jc w:val="both"/>
        <w:rPr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>Прекращение:</w:t>
      </w:r>
      <w:r w:rsidRPr="00C24646">
        <w:rPr>
          <w:i/>
          <w:sz w:val="20"/>
          <w:szCs w:val="20"/>
        </w:rPr>
        <w:t xml:space="preserve"> </w:t>
      </w:r>
      <w:proofErr w:type="spellStart"/>
      <w:r w:rsidRPr="00C24646">
        <w:rPr>
          <w:i/>
          <w:sz w:val="20"/>
          <w:szCs w:val="20"/>
        </w:rPr>
        <w:t>Finite</w:t>
      </w:r>
      <w:proofErr w:type="spellEnd"/>
      <w:r w:rsidRPr="00C24646">
        <w:rPr>
          <w:i/>
          <w:sz w:val="20"/>
          <w:szCs w:val="20"/>
        </w:rPr>
        <w:t xml:space="preserve"> </w:t>
      </w:r>
      <w:proofErr w:type="spellStart"/>
      <w:r w:rsidRPr="00C24646">
        <w:rPr>
          <w:i/>
          <w:sz w:val="20"/>
          <w:szCs w:val="20"/>
        </w:rPr>
        <w:t>Tormentio</w:t>
      </w:r>
      <w:proofErr w:type="spellEnd"/>
      <w:r w:rsidRPr="00C24646">
        <w:rPr>
          <w:i/>
          <w:sz w:val="20"/>
          <w:szCs w:val="20"/>
        </w:rPr>
        <w:t xml:space="preserve"> (</w:t>
      </w:r>
      <w:proofErr w:type="spellStart"/>
      <w:r w:rsidRPr="00C24646">
        <w:rPr>
          <w:i/>
          <w:sz w:val="20"/>
          <w:szCs w:val="20"/>
        </w:rPr>
        <w:t>финИте</w:t>
      </w:r>
      <w:proofErr w:type="spellEnd"/>
      <w:r w:rsidRPr="00C24646">
        <w:rPr>
          <w:i/>
          <w:sz w:val="20"/>
          <w:szCs w:val="20"/>
        </w:rPr>
        <w:t xml:space="preserve"> </w:t>
      </w:r>
      <w:proofErr w:type="spellStart"/>
      <w:r w:rsidRPr="00C24646">
        <w:rPr>
          <w:i/>
          <w:sz w:val="20"/>
          <w:szCs w:val="20"/>
        </w:rPr>
        <w:t>тормЕнцио</w:t>
      </w:r>
      <w:proofErr w:type="spellEnd"/>
      <w:r w:rsidRPr="00C24646">
        <w:rPr>
          <w:i/>
          <w:sz w:val="20"/>
          <w:szCs w:val="20"/>
        </w:rPr>
        <w:t xml:space="preserve">)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Класс: </w:t>
      </w:r>
      <w:proofErr w:type="spellStart"/>
      <w:r w:rsidRPr="002866D3">
        <w:rPr>
          <w:sz w:val="20"/>
          <w:szCs w:val="20"/>
        </w:rPr>
        <w:t>Протего</w:t>
      </w:r>
      <w:proofErr w:type="spellEnd"/>
      <w:r w:rsidRPr="002866D3">
        <w:rPr>
          <w:sz w:val="20"/>
          <w:szCs w:val="20"/>
        </w:rPr>
        <w:t xml:space="preserve"> Максима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3)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Exanim</w:t>
      </w:r>
      <w:proofErr w:type="gramStart"/>
      <w:r w:rsidRPr="00C24646">
        <w:rPr>
          <w:b/>
          <w:sz w:val="20"/>
          <w:szCs w:val="20"/>
        </w:rPr>
        <w:t>о</w:t>
      </w:r>
      <w:proofErr w:type="spellEnd"/>
      <w:proofErr w:type="gram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экзАнимо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Жертва чувствует, как горло сжимается, дышать невозможно. </w:t>
      </w:r>
      <w:proofErr w:type="gramStart"/>
      <w:r w:rsidRPr="002866D3">
        <w:rPr>
          <w:sz w:val="20"/>
          <w:szCs w:val="20"/>
        </w:rPr>
        <w:t>Удушье, длящееся минуту приводит</w:t>
      </w:r>
      <w:proofErr w:type="gramEnd"/>
      <w:r w:rsidRPr="002866D3">
        <w:rPr>
          <w:sz w:val="20"/>
          <w:szCs w:val="20"/>
        </w:rPr>
        <w:t xml:space="preserve"> к потере сознания.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>Жест: набрасываете петлю на шею противника и резко затягиваете движением палочки вверх</w:t>
      </w:r>
    </w:p>
    <w:p w:rsidR="00B018C8" w:rsidRPr="00C24646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>Прекращается:</w:t>
      </w:r>
      <w:r w:rsidRPr="00C24646">
        <w:rPr>
          <w:i/>
          <w:sz w:val="20"/>
          <w:szCs w:val="20"/>
        </w:rPr>
        <w:t xml:space="preserve"> Когда </w:t>
      </w:r>
      <w:proofErr w:type="spellStart"/>
      <w:r w:rsidRPr="00C24646">
        <w:rPr>
          <w:i/>
          <w:sz w:val="20"/>
          <w:szCs w:val="20"/>
        </w:rPr>
        <w:t>кастующий</w:t>
      </w:r>
      <w:proofErr w:type="spellEnd"/>
      <w:r w:rsidRPr="00C24646">
        <w:rPr>
          <w:i/>
          <w:sz w:val="20"/>
          <w:szCs w:val="20"/>
        </w:rPr>
        <w:t xml:space="preserve"> опускает палочку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Класс: </w:t>
      </w:r>
      <w:proofErr w:type="spellStart"/>
      <w:r w:rsidRPr="002866D3">
        <w:rPr>
          <w:sz w:val="20"/>
          <w:szCs w:val="20"/>
        </w:rPr>
        <w:t>Протего</w:t>
      </w:r>
      <w:proofErr w:type="spellEnd"/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4)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Mento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menores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мЕнто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менОрес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страх. Не перед противником, а вообще - вы паникуете, не можете действовать по плану, атаковать или действовать агрессивно, вы хотите только спасти свою жизнь. Вы действуете на инстинкте самосохранения.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Класс: </w:t>
      </w:r>
      <w:proofErr w:type="spellStart"/>
      <w:r w:rsidRPr="002866D3">
        <w:rPr>
          <w:sz w:val="20"/>
          <w:szCs w:val="20"/>
        </w:rPr>
        <w:t>Дефенсио</w:t>
      </w:r>
      <w:proofErr w:type="spellEnd"/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5)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Maledicero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Маледицеро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</w:t>
      </w:r>
      <w:proofErr w:type="spellStart"/>
      <w:r w:rsidRPr="002866D3">
        <w:rPr>
          <w:sz w:val="20"/>
          <w:szCs w:val="20"/>
        </w:rPr>
        <w:t>дискоординация</w:t>
      </w:r>
      <w:proofErr w:type="spellEnd"/>
      <w:r w:rsidRPr="002866D3">
        <w:rPr>
          <w:sz w:val="20"/>
          <w:szCs w:val="20"/>
        </w:rPr>
        <w:t xml:space="preserve">. Вы заваливаетесь вбок и назад, у вас заплетается язык и вам крайне трудно говорить. Передвигаться трудно, </w:t>
      </w:r>
      <w:proofErr w:type="spellStart"/>
      <w:r w:rsidRPr="002866D3">
        <w:rPr>
          <w:sz w:val="20"/>
          <w:szCs w:val="20"/>
        </w:rPr>
        <w:t>кастовать</w:t>
      </w:r>
      <w:proofErr w:type="spellEnd"/>
      <w:r w:rsidRPr="002866D3">
        <w:rPr>
          <w:sz w:val="20"/>
          <w:szCs w:val="20"/>
        </w:rPr>
        <w:t xml:space="preserve"> невозможно (30 секунд)</w:t>
      </w:r>
    </w:p>
    <w:p w:rsidR="00B018C8" w:rsidRPr="002866D3" w:rsidRDefault="00C24646" w:rsidP="002866D3">
      <w:pPr>
        <w:spacing w:after="0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Класс</w:t>
      </w:r>
      <w:r w:rsidR="00B018C8" w:rsidRPr="002866D3">
        <w:rPr>
          <w:sz w:val="20"/>
          <w:szCs w:val="20"/>
        </w:rPr>
        <w:t xml:space="preserve">: </w:t>
      </w:r>
      <w:proofErr w:type="spellStart"/>
      <w:r w:rsidR="00B018C8" w:rsidRPr="002866D3">
        <w:rPr>
          <w:sz w:val="20"/>
          <w:szCs w:val="20"/>
        </w:rPr>
        <w:t>Дефенсио</w:t>
      </w:r>
      <w:proofErr w:type="spellEnd"/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7)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Reducto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редУкто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C24646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 xml:space="preserve">Цель взрывается вместе со всем, что находится в радиусе двух метров. При попадании в человека, человек остается жив, но повреждения требуют помощи </w:t>
      </w:r>
      <w:proofErr w:type="spellStart"/>
      <w:r w:rsidRPr="002866D3">
        <w:rPr>
          <w:sz w:val="20"/>
          <w:szCs w:val="20"/>
        </w:rPr>
        <w:t>медимага</w:t>
      </w:r>
      <w:proofErr w:type="spellEnd"/>
      <w:r w:rsidRPr="002866D3">
        <w:rPr>
          <w:sz w:val="20"/>
          <w:szCs w:val="20"/>
        </w:rPr>
        <w:t>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Жест: Три горизонтальных взмаха палочкой и выпад в сторону цели.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Класс: </w:t>
      </w:r>
      <w:proofErr w:type="spellStart"/>
      <w:r w:rsidRPr="002866D3">
        <w:rPr>
          <w:sz w:val="20"/>
          <w:szCs w:val="20"/>
        </w:rPr>
        <w:t>Протего</w:t>
      </w:r>
      <w:proofErr w:type="spellEnd"/>
    </w:p>
    <w:p w:rsidR="00C24646" w:rsidRDefault="00C24646" w:rsidP="002866D3">
      <w:pPr>
        <w:spacing w:after="0"/>
        <w:ind w:firstLine="284"/>
        <w:jc w:val="both"/>
        <w:rPr>
          <w:sz w:val="20"/>
          <w:szCs w:val="20"/>
        </w:rPr>
      </w:pPr>
    </w:p>
    <w:p w:rsidR="00C24646" w:rsidRDefault="00C24646" w:rsidP="002866D3">
      <w:pPr>
        <w:spacing w:after="0"/>
        <w:ind w:firstLine="284"/>
        <w:jc w:val="both"/>
        <w:rPr>
          <w:sz w:val="20"/>
          <w:szCs w:val="20"/>
        </w:rPr>
      </w:pPr>
    </w:p>
    <w:p w:rsidR="00C24646" w:rsidRDefault="00C24646" w:rsidP="002866D3">
      <w:pPr>
        <w:spacing w:after="0"/>
        <w:ind w:firstLine="284"/>
        <w:jc w:val="both"/>
        <w:rPr>
          <w:sz w:val="20"/>
          <w:szCs w:val="20"/>
        </w:rPr>
      </w:pP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 </w:t>
      </w:r>
    </w:p>
    <w:p w:rsidR="00B018C8" w:rsidRPr="00C24646" w:rsidRDefault="00B018C8" w:rsidP="002866D3">
      <w:pPr>
        <w:spacing w:after="0"/>
        <w:ind w:firstLine="284"/>
        <w:jc w:val="both"/>
        <w:rPr>
          <w:b/>
          <w:sz w:val="20"/>
          <w:szCs w:val="20"/>
          <w:u w:val="single"/>
        </w:rPr>
      </w:pPr>
      <w:r w:rsidRPr="00C24646">
        <w:rPr>
          <w:b/>
          <w:sz w:val="20"/>
          <w:szCs w:val="20"/>
          <w:u w:val="single"/>
        </w:rPr>
        <w:lastRenderedPageBreak/>
        <w:t>Специализированные Защитные: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1)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Involio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Magicus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инвОлио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мАгикус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</w:t>
      </w:r>
      <w:r w:rsidR="00C24646">
        <w:rPr>
          <w:sz w:val="20"/>
          <w:szCs w:val="20"/>
        </w:rPr>
        <w:t xml:space="preserve">- </w:t>
      </w:r>
      <w:r w:rsidRPr="002866D3">
        <w:rPr>
          <w:sz w:val="20"/>
          <w:szCs w:val="20"/>
        </w:rPr>
        <w:t>Возводит магическую стену против заклятий (кроме непростительных)</w:t>
      </w:r>
      <w:proofErr w:type="gramStart"/>
      <w:r w:rsidRPr="002866D3">
        <w:rPr>
          <w:sz w:val="20"/>
          <w:szCs w:val="20"/>
        </w:rPr>
        <w:t xml:space="preserve"> .</w:t>
      </w:r>
      <w:proofErr w:type="gramEnd"/>
      <w:r w:rsidRPr="002866D3">
        <w:rPr>
          <w:sz w:val="20"/>
          <w:szCs w:val="20"/>
        </w:rPr>
        <w:t xml:space="preserve"> Пропускает физическое воздействие.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Жест: Прямоугольник перед собой. </w:t>
      </w:r>
    </w:p>
    <w:p w:rsidR="00B018C8" w:rsidRPr="00C24646" w:rsidRDefault="00B018C8" w:rsidP="002866D3">
      <w:pPr>
        <w:spacing w:after="0"/>
        <w:ind w:firstLine="284"/>
        <w:jc w:val="both"/>
        <w:rPr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>Прекращение:</w:t>
      </w:r>
      <w:r w:rsidRPr="00C24646">
        <w:rPr>
          <w:i/>
          <w:sz w:val="20"/>
          <w:szCs w:val="20"/>
        </w:rPr>
        <w:t xml:space="preserve"> Шаг </w:t>
      </w:r>
      <w:proofErr w:type="gramStart"/>
      <w:r w:rsidRPr="00C24646">
        <w:rPr>
          <w:i/>
          <w:sz w:val="20"/>
          <w:szCs w:val="20"/>
        </w:rPr>
        <w:t>защищаемого</w:t>
      </w:r>
      <w:proofErr w:type="gramEnd"/>
      <w:r w:rsidRPr="00C24646">
        <w:rPr>
          <w:i/>
          <w:sz w:val="20"/>
          <w:szCs w:val="20"/>
        </w:rPr>
        <w:t xml:space="preserve"> щитом в какую-либо сторону. Спадает при колдовстве.  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2)</w:t>
      </w:r>
      <w:r w:rsidRPr="00C24646">
        <w:rPr>
          <w:b/>
          <w:sz w:val="20"/>
          <w:szCs w:val="20"/>
        </w:rPr>
        <w:tab/>
      </w:r>
      <w:proofErr w:type="spellStart"/>
      <w:r w:rsidRPr="00C24646">
        <w:rPr>
          <w:b/>
          <w:sz w:val="20"/>
          <w:szCs w:val="20"/>
        </w:rPr>
        <w:t>Протего</w:t>
      </w:r>
      <w:proofErr w:type="spellEnd"/>
      <w:r w:rsidRPr="00C24646">
        <w:rPr>
          <w:b/>
          <w:sz w:val="20"/>
          <w:szCs w:val="20"/>
        </w:rPr>
        <w:t xml:space="preserve"> Максима</w:t>
      </w:r>
      <w:r w:rsidRPr="002866D3">
        <w:rPr>
          <w:sz w:val="20"/>
          <w:szCs w:val="20"/>
        </w:rPr>
        <w:t xml:space="preserve"> - защищает от любого заклятия вне зависимости от класса (кроме непростительных) Изучается 6 лет, сложнейшее защитное заклинание.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2866D3">
        <w:rPr>
          <w:sz w:val="20"/>
          <w:szCs w:val="20"/>
        </w:rPr>
        <w:t xml:space="preserve">1 Раз в 1 час (если Вы не </w:t>
      </w:r>
      <w:proofErr w:type="spellStart"/>
      <w:r w:rsidRPr="002866D3">
        <w:rPr>
          <w:sz w:val="20"/>
          <w:szCs w:val="20"/>
        </w:rPr>
        <w:t>игротех</w:t>
      </w:r>
      <w:proofErr w:type="spellEnd"/>
      <w:r w:rsidRPr="002866D3">
        <w:rPr>
          <w:sz w:val="20"/>
          <w:szCs w:val="20"/>
        </w:rPr>
        <w:t>).</w:t>
      </w:r>
    </w:p>
    <w:p w:rsidR="00B018C8" w:rsidRPr="002866D3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3) </w:t>
      </w:r>
      <w:proofErr w:type="spellStart"/>
      <w:r w:rsidRPr="00C24646">
        <w:rPr>
          <w:b/>
          <w:sz w:val="20"/>
          <w:szCs w:val="20"/>
        </w:rPr>
        <w:t>Anteum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антЭум</w:t>
      </w:r>
      <w:proofErr w:type="spellEnd"/>
      <w:proofErr w:type="gramStart"/>
      <w:r w:rsidRPr="00C24646">
        <w:rPr>
          <w:b/>
          <w:sz w:val="20"/>
          <w:szCs w:val="20"/>
        </w:rPr>
        <w:t xml:space="preserve"> )</w:t>
      </w:r>
      <w:proofErr w:type="gramEnd"/>
      <w:r w:rsidRPr="002866D3">
        <w:rPr>
          <w:sz w:val="20"/>
          <w:szCs w:val="20"/>
        </w:rPr>
        <w:t xml:space="preserve"> – переводит прозвучавшее боевое заклинание с цели на Вас (НО НЕ ЗАЩИЩАЕТ ОТ НЕГО). </w:t>
      </w:r>
      <w:proofErr w:type="gramStart"/>
      <w:r w:rsidRPr="002866D3">
        <w:rPr>
          <w:sz w:val="20"/>
          <w:szCs w:val="20"/>
        </w:rPr>
        <w:t>Работает только если было сказано до заклинания зашиты.</w:t>
      </w:r>
      <w:proofErr w:type="gramEnd"/>
    </w:p>
    <w:p w:rsidR="00B018C8" w:rsidRDefault="00B018C8" w:rsidP="002866D3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4) </w:t>
      </w:r>
      <w:proofErr w:type="spellStart"/>
      <w:r w:rsidRPr="00C24646">
        <w:rPr>
          <w:b/>
          <w:sz w:val="20"/>
          <w:szCs w:val="20"/>
        </w:rPr>
        <w:t>Expecto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Patronum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экспЭкто</w:t>
      </w:r>
      <w:proofErr w:type="spellEnd"/>
      <w:r w:rsidRPr="00C24646">
        <w:rPr>
          <w:b/>
          <w:sz w:val="20"/>
          <w:szCs w:val="20"/>
        </w:rPr>
        <w:t xml:space="preserve"> </w:t>
      </w:r>
      <w:proofErr w:type="spellStart"/>
      <w:r w:rsidRPr="00C24646">
        <w:rPr>
          <w:b/>
          <w:sz w:val="20"/>
          <w:szCs w:val="20"/>
        </w:rPr>
        <w:t>патрОнум</w:t>
      </w:r>
      <w:proofErr w:type="spellEnd"/>
      <w:r w:rsidRPr="00C24646">
        <w:rPr>
          <w:b/>
          <w:sz w:val="20"/>
          <w:szCs w:val="20"/>
        </w:rPr>
        <w:t>)</w:t>
      </w:r>
      <w:r w:rsidRPr="002866D3">
        <w:rPr>
          <w:sz w:val="20"/>
          <w:szCs w:val="20"/>
        </w:rPr>
        <w:t xml:space="preserve"> - призывает </w:t>
      </w:r>
      <w:proofErr w:type="spellStart"/>
      <w:r w:rsidRPr="002866D3">
        <w:rPr>
          <w:sz w:val="20"/>
          <w:szCs w:val="20"/>
        </w:rPr>
        <w:t>патронуса</w:t>
      </w:r>
      <w:proofErr w:type="spellEnd"/>
      <w:r w:rsidRPr="002866D3">
        <w:rPr>
          <w:sz w:val="20"/>
          <w:szCs w:val="20"/>
        </w:rPr>
        <w:t xml:space="preserve"> для защиты от </w:t>
      </w:r>
      <w:proofErr w:type="spellStart"/>
      <w:r w:rsidRPr="002866D3">
        <w:rPr>
          <w:sz w:val="20"/>
          <w:szCs w:val="20"/>
        </w:rPr>
        <w:t>дементоров</w:t>
      </w:r>
      <w:proofErr w:type="spellEnd"/>
      <w:r w:rsidRPr="002866D3">
        <w:rPr>
          <w:sz w:val="20"/>
          <w:szCs w:val="20"/>
        </w:rPr>
        <w:t>. Для работы заклинания необходимо мощное положительное воспоминание.</w:t>
      </w:r>
    </w:p>
    <w:p w:rsidR="00C24646" w:rsidRDefault="00C2464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24646" w:rsidRPr="00C24646" w:rsidRDefault="00C24646" w:rsidP="00C24646">
      <w:pPr>
        <w:spacing w:after="0"/>
        <w:ind w:firstLine="284"/>
        <w:jc w:val="center"/>
        <w:rPr>
          <w:b/>
          <w:sz w:val="20"/>
          <w:szCs w:val="20"/>
        </w:rPr>
      </w:pPr>
      <w:r w:rsidRPr="00C24646">
        <w:rPr>
          <w:b/>
          <w:sz w:val="20"/>
          <w:szCs w:val="20"/>
        </w:rPr>
        <w:lastRenderedPageBreak/>
        <w:t>Правила по артефактам и ритуалам</w:t>
      </w: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b/>
          <w:sz w:val="20"/>
          <w:szCs w:val="20"/>
        </w:rPr>
      </w:pPr>
      <w:proofErr w:type="spellStart"/>
      <w:r w:rsidRPr="00C24646">
        <w:rPr>
          <w:b/>
          <w:sz w:val="20"/>
          <w:szCs w:val="20"/>
        </w:rPr>
        <w:t>Ритуалистика</w:t>
      </w:r>
      <w:proofErr w:type="spellEnd"/>
      <w:r w:rsidRPr="00C24646">
        <w:rPr>
          <w:b/>
          <w:sz w:val="20"/>
          <w:szCs w:val="20"/>
        </w:rPr>
        <w:t xml:space="preserve"> (</w:t>
      </w:r>
      <w:proofErr w:type="spellStart"/>
      <w:r w:rsidRPr="00C24646">
        <w:rPr>
          <w:b/>
          <w:sz w:val="20"/>
          <w:szCs w:val="20"/>
        </w:rPr>
        <w:t>ритуалогия</w:t>
      </w:r>
      <w:proofErr w:type="spellEnd"/>
      <w:r w:rsidRPr="00C24646">
        <w:rPr>
          <w:b/>
          <w:sz w:val="20"/>
          <w:szCs w:val="20"/>
        </w:rPr>
        <w:t>)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Наука, изучаемая с третьего курса. Куда менее абстрактная,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чем </w:t>
      </w:r>
      <w:proofErr w:type="spellStart"/>
      <w:r w:rsidRPr="00C24646">
        <w:rPr>
          <w:sz w:val="20"/>
          <w:szCs w:val="20"/>
        </w:rPr>
        <w:t>артефактология</w:t>
      </w:r>
      <w:proofErr w:type="spellEnd"/>
      <w:r w:rsidRPr="00C24646">
        <w:rPr>
          <w:sz w:val="20"/>
          <w:szCs w:val="20"/>
        </w:rPr>
        <w:t xml:space="preserve">, она дает большой простор для сочетания науки и </w:t>
      </w:r>
      <w:proofErr w:type="spellStart"/>
      <w:r w:rsidRPr="00C24646">
        <w:rPr>
          <w:sz w:val="20"/>
          <w:szCs w:val="20"/>
        </w:rPr>
        <w:t>индивидульности</w:t>
      </w:r>
      <w:proofErr w:type="spellEnd"/>
      <w:r w:rsidRPr="00C24646">
        <w:rPr>
          <w:sz w:val="20"/>
          <w:szCs w:val="20"/>
        </w:rPr>
        <w:t xml:space="preserve">. В </w:t>
      </w:r>
      <w:proofErr w:type="spellStart"/>
      <w:r w:rsidRPr="00C24646">
        <w:rPr>
          <w:sz w:val="20"/>
          <w:szCs w:val="20"/>
        </w:rPr>
        <w:t>ритуалогии</w:t>
      </w:r>
      <w:proofErr w:type="spellEnd"/>
      <w:r w:rsidRPr="00C24646">
        <w:rPr>
          <w:sz w:val="20"/>
          <w:szCs w:val="20"/>
        </w:rPr>
        <w:t xml:space="preserve"> строгие правила</w:t>
      </w:r>
      <w:r>
        <w:rPr>
          <w:sz w:val="20"/>
          <w:szCs w:val="20"/>
        </w:rPr>
        <w:t>.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>Ход ритуала создают три компонента: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1. </w:t>
      </w:r>
      <w:r>
        <w:rPr>
          <w:sz w:val="20"/>
          <w:szCs w:val="20"/>
        </w:rPr>
        <w:t>О</w:t>
      </w:r>
      <w:r w:rsidRPr="00C24646">
        <w:rPr>
          <w:sz w:val="20"/>
          <w:szCs w:val="20"/>
        </w:rPr>
        <w:t xml:space="preserve">чертание фигур;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2. </w:t>
      </w:r>
      <w:r>
        <w:rPr>
          <w:sz w:val="20"/>
          <w:szCs w:val="20"/>
        </w:rPr>
        <w:t>Ц</w:t>
      </w:r>
      <w:r w:rsidRPr="00C24646">
        <w:rPr>
          <w:sz w:val="20"/>
          <w:szCs w:val="20"/>
        </w:rPr>
        <w:t xml:space="preserve">вет фигур;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3. </w:t>
      </w:r>
      <w:r>
        <w:rPr>
          <w:sz w:val="20"/>
          <w:szCs w:val="20"/>
        </w:rPr>
        <w:t>Р</w:t>
      </w:r>
      <w:r w:rsidRPr="00C24646">
        <w:rPr>
          <w:sz w:val="20"/>
          <w:szCs w:val="20"/>
        </w:rPr>
        <w:t xml:space="preserve">асположение в узлах рисунка стихийных компонентов.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i/>
          <w:sz w:val="20"/>
          <w:szCs w:val="20"/>
        </w:rPr>
        <w:t>1. Форма фигуры задает адресацию действия.</w:t>
      </w:r>
      <w:r w:rsidRPr="00C24646">
        <w:rPr>
          <w:sz w:val="20"/>
          <w:szCs w:val="20"/>
        </w:rPr>
        <w:t xml:space="preserve">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То есть, определяя вид фигуры, мы выбираем, на что направлен ритуал.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Круг </w:t>
      </w:r>
      <w:r w:rsidRPr="00C24646">
        <w:rPr>
          <w:sz w:val="20"/>
          <w:szCs w:val="20"/>
        </w:rPr>
        <w:t xml:space="preserve">– на себя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Многоугольник</w:t>
      </w:r>
      <w:r w:rsidRPr="00C24646">
        <w:rPr>
          <w:sz w:val="20"/>
          <w:szCs w:val="20"/>
        </w:rPr>
        <w:t xml:space="preserve"> – на «друга», на того, кто добровольно согласился на воздействие ритуала.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>Звезда</w:t>
      </w:r>
      <w:r w:rsidRPr="00C24646">
        <w:rPr>
          <w:sz w:val="20"/>
          <w:szCs w:val="20"/>
        </w:rPr>
        <w:t xml:space="preserve"> – на «врага», на того, кто не желает воздействия, сопротивляется ему или просто о нем не знает.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sz w:val="20"/>
          <w:szCs w:val="20"/>
        </w:rPr>
        <w:t xml:space="preserve">Пересеченная звезда (пентаграмма, </w:t>
      </w:r>
      <w:proofErr w:type="spellStart"/>
      <w:r w:rsidRPr="00C24646">
        <w:rPr>
          <w:b/>
          <w:sz w:val="20"/>
          <w:szCs w:val="20"/>
        </w:rPr>
        <w:t>гексаграмма</w:t>
      </w:r>
      <w:proofErr w:type="spellEnd"/>
      <w:r w:rsidRPr="00C24646">
        <w:rPr>
          <w:b/>
          <w:sz w:val="20"/>
          <w:szCs w:val="20"/>
        </w:rPr>
        <w:t xml:space="preserve"> и т.п.)</w:t>
      </w:r>
      <w:r w:rsidRPr="00C24646">
        <w:rPr>
          <w:sz w:val="20"/>
          <w:szCs w:val="20"/>
        </w:rPr>
        <w:t xml:space="preserve"> – на неживой предмет или на определенное место.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i/>
          <w:sz w:val="20"/>
          <w:szCs w:val="20"/>
        </w:rPr>
        <w:t>2. Цвет, которым чертятся фигуры</w:t>
      </w:r>
      <w:r w:rsidRPr="00C24646">
        <w:rPr>
          <w:sz w:val="20"/>
          <w:szCs w:val="20"/>
        </w:rPr>
        <w:t xml:space="preserve"> – показывает </w:t>
      </w:r>
      <w:proofErr w:type="gramStart"/>
      <w:r w:rsidRPr="00C24646">
        <w:rPr>
          <w:sz w:val="20"/>
          <w:szCs w:val="20"/>
        </w:rPr>
        <w:t>одушевленное</w:t>
      </w:r>
      <w:proofErr w:type="gramEnd"/>
      <w:r w:rsidRPr="00C24646">
        <w:rPr>
          <w:sz w:val="20"/>
          <w:szCs w:val="20"/>
        </w:rPr>
        <w:t xml:space="preserve">/неодушевленное.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  <w:shd w:val="clear" w:color="auto" w:fill="FFFFFF" w:themeFill="background1"/>
        </w:rPr>
        <w:t>Белый цвет</w:t>
      </w:r>
      <w:r w:rsidRPr="00C24646">
        <w:rPr>
          <w:sz w:val="20"/>
          <w:szCs w:val="20"/>
        </w:rPr>
        <w:t xml:space="preserve"> – работа с живым объектом.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Черный цвет – с </w:t>
      </w:r>
      <w:proofErr w:type="gramStart"/>
      <w:r w:rsidRPr="00C24646">
        <w:rPr>
          <w:sz w:val="20"/>
          <w:szCs w:val="20"/>
        </w:rPr>
        <w:t>неживым</w:t>
      </w:r>
      <w:proofErr w:type="gramEnd"/>
      <w:r w:rsidRPr="00C24646">
        <w:rPr>
          <w:sz w:val="20"/>
          <w:szCs w:val="20"/>
        </w:rPr>
        <w:t xml:space="preserve">. </w:t>
      </w: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Красный – переход из живого в </w:t>
      </w:r>
      <w:proofErr w:type="gramStart"/>
      <w:r w:rsidRPr="00C24646">
        <w:rPr>
          <w:sz w:val="20"/>
          <w:szCs w:val="20"/>
        </w:rPr>
        <w:t>неживое</w:t>
      </w:r>
      <w:proofErr w:type="gramEnd"/>
      <w:r w:rsidRPr="00C24646">
        <w:rPr>
          <w:sz w:val="20"/>
          <w:szCs w:val="20"/>
        </w:rPr>
        <w:t xml:space="preserve"> и наоборот. Красные ритуалы в школе </w:t>
      </w:r>
      <w:proofErr w:type="spellStart"/>
      <w:r w:rsidRPr="00C24646">
        <w:rPr>
          <w:sz w:val="20"/>
          <w:szCs w:val="20"/>
        </w:rPr>
        <w:t>Шармбатон</w:t>
      </w:r>
      <w:proofErr w:type="spellEnd"/>
      <w:r w:rsidRPr="00C24646">
        <w:rPr>
          <w:sz w:val="20"/>
          <w:szCs w:val="20"/>
        </w:rPr>
        <w:t xml:space="preserve"> запрещены.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b/>
          <w:i/>
          <w:sz w:val="20"/>
          <w:szCs w:val="20"/>
        </w:rPr>
        <w:t>3. В узлы фигуры ставятся предметы — стихийные компоненты</w:t>
      </w:r>
      <w:proofErr w:type="gramStart"/>
      <w:r w:rsidRPr="00C24646">
        <w:rPr>
          <w:b/>
          <w:i/>
          <w:sz w:val="20"/>
          <w:szCs w:val="20"/>
        </w:rPr>
        <w:t>.</w:t>
      </w:r>
      <w:proofErr w:type="gramEnd"/>
      <w:r w:rsidRPr="00C24646">
        <w:rPr>
          <w:b/>
          <w:i/>
          <w:sz w:val="20"/>
          <w:szCs w:val="20"/>
        </w:rPr>
        <w:t xml:space="preserve"> </w:t>
      </w:r>
      <w:r w:rsidRPr="00C24646">
        <w:rPr>
          <w:sz w:val="20"/>
          <w:szCs w:val="20"/>
        </w:rPr>
        <w:t>(</w:t>
      </w:r>
      <w:proofErr w:type="gramStart"/>
      <w:r w:rsidRPr="00C24646">
        <w:rPr>
          <w:sz w:val="20"/>
          <w:szCs w:val="20"/>
        </w:rPr>
        <w:t>с</w:t>
      </w:r>
      <w:proofErr w:type="gramEnd"/>
      <w:r w:rsidRPr="00C24646">
        <w:rPr>
          <w:sz w:val="20"/>
          <w:szCs w:val="20"/>
        </w:rPr>
        <w:t xml:space="preserve">м. таблицу ингредиентов </w:t>
      </w:r>
      <w:proofErr w:type="spellStart"/>
      <w:r w:rsidRPr="00C24646">
        <w:rPr>
          <w:sz w:val="20"/>
          <w:szCs w:val="20"/>
        </w:rPr>
        <w:t>артефактологии</w:t>
      </w:r>
      <w:proofErr w:type="spellEnd"/>
      <w:r w:rsidRPr="00C24646">
        <w:rPr>
          <w:sz w:val="20"/>
          <w:szCs w:val="20"/>
        </w:rPr>
        <w:t xml:space="preserve">)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Воздух – для ритуалов по получению или передаче информации.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Земля –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камни (</w:t>
      </w:r>
      <w:proofErr w:type="spellStart"/>
      <w:r w:rsidRPr="00C24646">
        <w:rPr>
          <w:sz w:val="20"/>
          <w:szCs w:val="20"/>
        </w:rPr>
        <w:t>драг</w:t>
      </w:r>
      <w:proofErr w:type="gramStart"/>
      <w:r w:rsidRPr="00C24646">
        <w:rPr>
          <w:sz w:val="20"/>
          <w:szCs w:val="20"/>
        </w:rPr>
        <w:t>.и</w:t>
      </w:r>
      <w:proofErr w:type="spellEnd"/>
      <w:proofErr w:type="gramEnd"/>
      <w:r w:rsidRPr="00C24646">
        <w:rPr>
          <w:sz w:val="20"/>
          <w:szCs w:val="20"/>
        </w:rPr>
        <w:t xml:space="preserve"> не очень)– для создания постоянного действия на что либо, в том числе на местность, для продолжительной фиксации свойств.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lastRenderedPageBreak/>
        <w:t xml:space="preserve">Вода – для ритуалов на изменение свойств, как правило, магических, в противоположность предыдущему. Для изменения магической сущности. Проникновения в закрытое пространство.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Огонь – для боевых ритуалов. В более тонком исполнении — для разрушения связей. </w:t>
      </w: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C24646">
        <w:rPr>
          <w:b/>
          <w:i/>
          <w:sz w:val="20"/>
          <w:szCs w:val="20"/>
        </w:rPr>
        <w:t xml:space="preserve">Вычерчивание фигуры на зеркальной поверхности делает результат ритуала противоположным.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C24646">
        <w:rPr>
          <w:sz w:val="20"/>
          <w:szCs w:val="20"/>
        </w:rPr>
        <w:t>Возможно</w:t>
      </w:r>
      <w:proofErr w:type="gramEnd"/>
      <w:r w:rsidRPr="00C24646">
        <w:rPr>
          <w:sz w:val="20"/>
          <w:szCs w:val="20"/>
        </w:rPr>
        <w:t xml:space="preserve"> добавлять в узлы фигур другие компоненты в дополнение к основным, уточняя программу, все это разрабатывается ассоциативно, есть наработки предыдущих поколений </w:t>
      </w:r>
      <w:proofErr w:type="spellStart"/>
      <w:r w:rsidRPr="00C24646">
        <w:rPr>
          <w:sz w:val="20"/>
          <w:szCs w:val="20"/>
        </w:rPr>
        <w:t>ритуалистов</w:t>
      </w:r>
      <w:proofErr w:type="spellEnd"/>
      <w:r w:rsidRPr="00C24646">
        <w:rPr>
          <w:sz w:val="20"/>
          <w:szCs w:val="20"/>
        </w:rPr>
        <w:t xml:space="preserve">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Вы можете попробовать изобрести ритуал уже на игре, но ошибка будет стоить вашему персонажу дорого.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b/>
          <w:sz w:val="20"/>
          <w:szCs w:val="20"/>
        </w:rPr>
      </w:pPr>
      <w:r w:rsidRPr="00C24646">
        <w:rPr>
          <w:b/>
          <w:sz w:val="20"/>
          <w:szCs w:val="20"/>
        </w:rPr>
        <w:t xml:space="preserve">Улучшить и усилить результат могут: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Свечи. Особенно ритуалы огня.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Руны. </w:t>
      </w:r>
      <w:proofErr w:type="spellStart"/>
      <w:r w:rsidRPr="00C24646">
        <w:rPr>
          <w:sz w:val="20"/>
          <w:szCs w:val="20"/>
        </w:rPr>
        <w:t>Рунология</w:t>
      </w:r>
      <w:proofErr w:type="spellEnd"/>
      <w:r w:rsidRPr="00C24646">
        <w:rPr>
          <w:sz w:val="20"/>
          <w:szCs w:val="20"/>
        </w:rPr>
        <w:t xml:space="preserve"> преподавалась каждому из вас, и если порыться в библиотеке</w:t>
      </w:r>
      <w:r>
        <w:rPr>
          <w:sz w:val="20"/>
          <w:szCs w:val="20"/>
        </w:rPr>
        <w:t>.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- Жертва — это не обязательно убийство, но это всегда нанесение вреда. Ритуал станет эффективнее, если вред будет связан с тем, что вы желаете получить – </w:t>
      </w:r>
      <w:proofErr w:type="gramStart"/>
      <w:r w:rsidRPr="00C24646">
        <w:rPr>
          <w:sz w:val="20"/>
          <w:szCs w:val="20"/>
        </w:rPr>
        <w:t>например</w:t>
      </w:r>
      <w:proofErr w:type="gramEnd"/>
      <w:r w:rsidRPr="00C24646">
        <w:rPr>
          <w:sz w:val="20"/>
          <w:szCs w:val="20"/>
        </w:rPr>
        <w:t xml:space="preserve"> ходят легенды,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что чтобы увидеть скрытое, повреждают глаза. </w:t>
      </w:r>
      <w:proofErr w:type="gramStart"/>
      <w:r w:rsidRPr="00C24646">
        <w:rPr>
          <w:sz w:val="20"/>
          <w:szCs w:val="20"/>
        </w:rPr>
        <w:t>Возможно</w:t>
      </w:r>
      <w:proofErr w:type="gramEnd"/>
      <w:r w:rsidRPr="00C24646">
        <w:rPr>
          <w:sz w:val="20"/>
          <w:szCs w:val="20"/>
        </w:rPr>
        <w:t xml:space="preserve"> жертвовать чем-то самому. Но если в работе каждый раз отдавать что-то свое, то жить будешь плохо, зато недолго.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b/>
          <w:sz w:val="20"/>
          <w:szCs w:val="20"/>
        </w:rPr>
      </w:pPr>
      <w:proofErr w:type="spellStart"/>
      <w:r w:rsidRPr="00C24646">
        <w:rPr>
          <w:b/>
          <w:sz w:val="20"/>
          <w:szCs w:val="20"/>
        </w:rPr>
        <w:t>Артефактология</w:t>
      </w:r>
      <w:proofErr w:type="spellEnd"/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У каждого из студентов была </w:t>
      </w:r>
      <w:proofErr w:type="spellStart"/>
      <w:r w:rsidRPr="00C24646">
        <w:rPr>
          <w:sz w:val="20"/>
          <w:szCs w:val="20"/>
        </w:rPr>
        <w:t>артефактология</w:t>
      </w:r>
      <w:proofErr w:type="spellEnd"/>
      <w:r w:rsidRPr="00C24646">
        <w:rPr>
          <w:sz w:val="20"/>
          <w:szCs w:val="20"/>
        </w:rPr>
        <w:t xml:space="preserve">. Вас учили не трогать незнакомые артефакты иначе, чем в перчатках из драконьей кожи, не брать у незнакомых людей неясные вещи и т.д. Учили видам артефактов и теории их изготовления/использования/обезвреживания. </w:t>
      </w: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Однако, как Вы помните, в мире Гарри Поттера артефакты – не на каждом углу. И создавать артефакты могут далеко не многие, Фред и Джордж </w:t>
      </w:r>
      <w:proofErr w:type="spellStart"/>
      <w:r w:rsidRPr="00C24646">
        <w:rPr>
          <w:sz w:val="20"/>
          <w:szCs w:val="20"/>
        </w:rPr>
        <w:t>Уизли</w:t>
      </w:r>
      <w:proofErr w:type="spellEnd"/>
      <w:r w:rsidRPr="00C24646">
        <w:rPr>
          <w:sz w:val="20"/>
          <w:szCs w:val="20"/>
        </w:rPr>
        <w:t xml:space="preserve"> были скорее исключением,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чем правилом.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lastRenderedPageBreak/>
        <w:t xml:space="preserve">Создавать артефакты могут </w:t>
      </w:r>
      <w:r w:rsidRPr="00C24646">
        <w:rPr>
          <w:b/>
          <w:sz w:val="20"/>
          <w:szCs w:val="20"/>
        </w:rPr>
        <w:t>ТОЛЬКО</w:t>
      </w:r>
      <w:r w:rsidRPr="00C24646">
        <w:rPr>
          <w:sz w:val="20"/>
          <w:szCs w:val="20"/>
        </w:rPr>
        <w:t xml:space="preserve"> персонажи с талантом «</w:t>
      </w:r>
      <w:proofErr w:type="spellStart"/>
      <w:r w:rsidRPr="00C24646">
        <w:rPr>
          <w:sz w:val="20"/>
          <w:szCs w:val="20"/>
        </w:rPr>
        <w:t>Артефактология</w:t>
      </w:r>
      <w:proofErr w:type="spellEnd"/>
      <w:r w:rsidRPr="00C24646">
        <w:rPr>
          <w:sz w:val="20"/>
          <w:szCs w:val="20"/>
        </w:rPr>
        <w:t xml:space="preserve">» и сильно НЕ все (кто-то может определить тип артефакта, кто-то </w:t>
      </w:r>
      <w:proofErr w:type="spellStart"/>
      <w:r w:rsidRPr="00C24646">
        <w:rPr>
          <w:sz w:val="20"/>
          <w:szCs w:val="20"/>
        </w:rPr>
        <w:t>иммунен</w:t>
      </w:r>
      <w:proofErr w:type="spellEnd"/>
      <w:r w:rsidRPr="00C24646">
        <w:rPr>
          <w:sz w:val="20"/>
          <w:szCs w:val="20"/>
        </w:rPr>
        <w:t xml:space="preserve"> к как</w:t>
      </w:r>
      <w:r>
        <w:rPr>
          <w:sz w:val="20"/>
          <w:szCs w:val="20"/>
        </w:rPr>
        <w:t>им-то их видам</w:t>
      </w:r>
      <w:proofErr w:type="gramStart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т</w:t>
      </w:r>
      <w:proofErr w:type="gramEnd"/>
      <w:r>
        <w:rPr>
          <w:sz w:val="20"/>
          <w:szCs w:val="20"/>
        </w:rPr>
        <w:t>аланты разные).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C24646">
        <w:rPr>
          <w:sz w:val="20"/>
          <w:szCs w:val="20"/>
        </w:rPr>
        <w:t>Артефактология</w:t>
      </w:r>
      <w:proofErr w:type="spellEnd"/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наука сложная, абстрактная и креативная, поэтому в ней очень много допущений и условностей (в отличи</w:t>
      </w:r>
      <w:proofErr w:type="gramStart"/>
      <w:r w:rsidRPr="00C24646">
        <w:rPr>
          <w:sz w:val="20"/>
          <w:szCs w:val="20"/>
        </w:rPr>
        <w:t>и</w:t>
      </w:r>
      <w:proofErr w:type="gramEnd"/>
      <w:r w:rsidRPr="00C24646">
        <w:rPr>
          <w:sz w:val="20"/>
          <w:szCs w:val="20"/>
        </w:rPr>
        <w:t xml:space="preserve"> от четко структурированных и выверенных трансфигурации и </w:t>
      </w:r>
      <w:proofErr w:type="spellStart"/>
      <w:r w:rsidRPr="00C24646">
        <w:rPr>
          <w:sz w:val="20"/>
          <w:szCs w:val="20"/>
        </w:rPr>
        <w:t>зельеварения</w:t>
      </w:r>
      <w:proofErr w:type="spellEnd"/>
      <w:r w:rsidRPr="00C24646">
        <w:rPr>
          <w:sz w:val="20"/>
          <w:szCs w:val="20"/>
        </w:rPr>
        <w:t xml:space="preserve">).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В модели представлены две таблицы: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proofErr w:type="gramStart"/>
      <w:r w:rsidRPr="00C24646">
        <w:rPr>
          <w:b/>
          <w:sz w:val="20"/>
          <w:szCs w:val="20"/>
        </w:rPr>
        <w:t>атакующая</w:t>
      </w:r>
      <w:proofErr w:type="gramEnd"/>
      <w:r w:rsidRPr="00C24646">
        <w:rPr>
          <w:sz w:val="20"/>
          <w:szCs w:val="20"/>
        </w:rPr>
        <w:t xml:space="preserve"> (активные артефакты и ритуалы, пр</w:t>
      </w:r>
      <w:r>
        <w:rPr>
          <w:sz w:val="20"/>
          <w:szCs w:val="20"/>
        </w:rPr>
        <w:t>оизводящие воздействие) – левая.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 w:rsidRPr="00C24646">
        <w:rPr>
          <w:b/>
          <w:sz w:val="20"/>
          <w:szCs w:val="20"/>
        </w:rPr>
        <w:t xml:space="preserve"> </w:t>
      </w:r>
      <w:proofErr w:type="gramStart"/>
      <w:r w:rsidRPr="00C24646">
        <w:rPr>
          <w:b/>
          <w:sz w:val="20"/>
          <w:szCs w:val="20"/>
        </w:rPr>
        <w:t>защищающая</w:t>
      </w:r>
      <w:proofErr w:type="gramEnd"/>
      <w:r w:rsidRPr="00C24646">
        <w:rPr>
          <w:sz w:val="20"/>
          <w:szCs w:val="20"/>
        </w:rPr>
        <w:t xml:space="preserve"> (пассивные, дающие защиту от или снимающие воздействие) </w:t>
      </w:r>
      <w:r>
        <w:rPr>
          <w:sz w:val="20"/>
          <w:szCs w:val="20"/>
        </w:rPr>
        <w:t>–</w:t>
      </w:r>
      <w:r w:rsidRPr="00C24646">
        <w:rPr>
          <w:sz w:val="20"/>
          <w:szCs w:val="20"/>
        </w:rPr>
        <w:t xml:space="preserve"> правая</w:t>
      </w:r>
      <w:r>
        <w:rPr>
          <w:sz w:val="20"/>
          <w:szCs w:val="20"/>
        </w:rPr>
        <w:t>.</w:t>
      </w:r>
      <w:r w:rsidRPr="00C24646">
        <w:rPr>
          <w:sz w:val="20"/>
          <w:szCs w:val="20"/>
        </w:rPr>
        <w:t xml:space="preserve">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Строка с римскими цифрами – </w:t>
      </w:r>
      <w:r w:rsidRPr="00E675D2">
        <w:rPr>
          <w:b/>
          <w:i/>
          <w:sz w:val="20"/>
          <w:szCs w:val="20"/>
        </w:rPr>
        <w:t xml:space="preserve">сила </w:t>
      </w:r>
      <w:r w:rsidR="00E675D2" w:rsidRPr="00E675D2">
        <w:rPr>
          <w:b/>
          <w:i/>
          <w:sz w:val="20"/>
          <w:szCs w:val="20"/>
        </w:rPr>
        <w:t>ингредиента</w:t>
      </w:r>
      <w:r w:rsidRPr="00C24646">
        <w:rPr>
          <w:sz w:val="20"/>
          <w:szCs w:val="20"/>
        </w:rPr>
        <w:t xml:space="preserve"> (I-сильнейший, V-слабейший) </w:t>
      </w:r>
    </w:p>
    <w:p w:rsidR="00E675D2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Таблица цветов с арабскими цифрами – условные «валентности» - </w:t>
      </w:r>
      <w:r w:rsidRPr="00E675D2">
        <w:rPr>
          <w:b/>
          <w:i/>
          <w:sz w:val="20"/>
          <w:szCs w:val="20"/>
        </w:rPr>
        <w:t>сочетаемость ингредиентов.</w:t>
      </w:r>
      <w:r w:rsidRPr="00C24646">
        <w:rPr>
          <w:sz w:val="20"/>
          <w:szCs w:val="20"/>
        </w:rPr>
        <w:t xml:space="preserve">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Одинаковые цвета сочетаются идеально, соседние в обе стороны (</w:t>
      </w:r>
      <w:r w:rsidRPr="00E675D2">
        <w:rPr>
          <w:sz w:val="20"/>
          <w:szCs w:val="20"/>
          <w:shd w:val="clear" w:color="auto" w:fill="0070C0"/>
        </w:rPr>
        <w:t>синий 3</w:t>
      </w:r>
      <w:r w:rsidRPr="00C24646">
        <w:rPr>
          <w:sz w:val="20"/>
          <w:szCs w:val="20"/>
        </w:rPr>
        <w:t xml:space="preserve"> и </w:t>
      </w:r>
      <w:r w:rsidRPr="00E675D2">
        <w:rPr>
          <w:sz w:val="20"/>
          <w:szCs w:val="20"/>
          <w:shd w:val="clear" w:color="auto" w:fill="00B050"/>
        </w:rPr>
        <w:t>зеленый 4</w:t>
      </w:r>
      <w:r w:rsidRPr="00C24646">
        <w:rPr>
          <w:sz w:val="20"/>
          <w:szCs w:val="20"/>
        </w:rPr>
        <w:t xml:space="preserve"> сочетаются нормально, также,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как и 4 с 5), далее 2 и </w:t>
      </w:r>
      <w:proofErr w:type="gramStart"/>
      <w:r w:rsidRPr="00C24646">
        <w:rPr>
          <w:sz w:val="20"/>
          <w:szCs w:val="20"/>
        </w:rPr>
        <w:t>4</w:t>
      </w:r>
      <w:proofErr w:type="gramEnd"/>
      <w:r w:rsidRPr="00C24646">
        <w:rPr>
          <w:sz w:val="20"/>
          <w:szCs w:val="20"/>
        </w:rPr>
        <w:t xml:space="preserve"> к примеру сочетаются плохо. 1 и 4 не сочетаются вообще. </w:t>
      </w:r>
    </w:p>
    <w:p w:rsid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Крайний левый столбец – </w:t>
      </w:r>
      <w:r w:rsidRPr="00E675D2">
        <w:rPr>
          <w:b/>
          <w:i/>
          <w:sz w:val="20"/>
          <w:szCs w:val="20"/>
        </w:rPr>
        <w:t>типы артефактов и ритуалов по виду магии</w:t>
      </w:r>
      <w:r w:rsidRPr="00C24646">
        <w:rPr>
          <w:sz w:val="20"/>
          <w:szCs w:val="20"/>
        </w:rPr>
        <w:t xml:space="preserve">. </w:t>
      </w:r>
    </w:p>
    <w:p w:rsidR="00E675D2" w:rsidRDefault="00E675D2" w:rsidP="00C24646">
      <w:pPr>
        <w:spacing w:after="0"/>
        <w:ind w:firstLine="284"/>
        <w:jc w:val="both"/>
        <w:rPr>
          <w:sz w:val="20"/>
          <w:szCs w:val="20"/>
        </w:rPr>
      </w:pPr>
    </w:p>
    <w:p w:rsidR="00E675D2" w:rsidRPr="00C24646" w:rsidRDefault="00E675D2" w:rsidP="00E675D2">
      <w:pPr>
        <w:spacing w:after="0"/>
        <w:jc w:val="both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47DAD1B9" wp14:editId="30AC733C">
            <wp:extent cx="4441328" cy="1971675"/>
            <wp:effectExtent l="0" t="0" r="0" b="0"/>
            <wp:docPr id="9" name="Рисунок 9" descr="https://pp.userapi.com/c626521/v626521995/1dee0/_gOjQnXD5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26521/v626521995/1dee0/_gOjQnXD5q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345" cy="197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646" w:rsidRPr="00E675D2" w:rsidRDefault="00E675D2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lastRenderedPageBreak/>
        <w:t xml:space="preserve">Для того </w:t>
      </w:r>
      <w:r w:rsidR="00C24646" w:rsidRPr="00E675D2">
        <w:rPr>
          <w:b/>
          <w:i/>
          <w:sz w:val="20"/>
          <w:szCs w:val="20"/>
        </w:rPr>
        <w:t xml:space="preserve">чтобы создать артефакт, </w:t>
      </w:r>
      <w:proofErr w:type="spellStart"/>
      <w:r w:rsidR="00C24646" w:rsidRPr="00E675D2">
        <w:rPr>
          <w:b/>
          <w:i/>
          <w:sz w:val="20"/>
          <w:szCs w:val="20"/>
        </w:rPr>
        <w:t>артефактолог</w:t>
      </w:r>
      <w:proofErr w:type="spellEnd"/>
      <w:r w:rsidR="00C24646" w:rsidRPr="00E675D2">
        <w:rPr>
          <w:b/>
          <w:i/>
          <w:sz w:val="20"/>
          <w:szCs w:val="20"/>
        </w:rPr>
        <w:t>: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1)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рисует круг водой (сила V-IV)/кровью или слезой </w:t>
      </w:r>
      <w:proofErr w:type="spellStart"/>
      <w:r w:rsidRPr="00C24646">
        <w:rPr>
          <w:sz w:val="20"/>
          <w:szCs w:val="20"/>
        </w:rPr>
        <w:t>маг</w:t>
      </w:r>
      <w:proofErr w:type="gramStart"/>
      <w:r w:rsidRPr="00C24646">
        <w:rPr>
          <w:sz w:val="20"/>
          <w:szCs w:val="20"/>
        </w:rPr>
        <w:t>.с</w:t>
      </w:r>
      <w:proofErr w:type="gramEnd"/>
      <w:r w:rsidRPr="00C24646">
        <w:rPr>
          <w:sz w:val="20"/>
          <w:szCs w:val="20"/>
        </w:rPr>
        <w:t>ущества</w:t>
      </w:r>
      <w:proofErr w:type="spellEnd"/>
      <w:r w:rsidR="00E675D2">
        <w:rPr>
          <w:sz w:val="20"/>
          <w:szCs w:val="20"/>
        </w:rPr>
        <w:t xml:space="preserve"> (III-II)/ кровью человека ( I ).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2)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кладет в круг предмет, предполагающий сделать </w:t>
      </w:r>
      <w:proofErr w:type="spellStart"/>
      <w:r w:rsidRPr="00C24646">
        <w:rPr>
          <w:sz w:val="20"/>
          <w:szCs w:val="20"/>
        </w:rPr>
        <w:t>артефактным</w:t>
      </w:r>
      <w:proofErr w:type="spellEnd"/>
      <w:r w:rsidRPr="00C24646">
        <w:rPr>
          <w:sz w:val="20"/>
          <w:szCs w:val="20"/>
        </w:rPr>
        <w:t xml:space="preserve"> (размером не ме</w:t>
      </w:r>
      <w:r w:rsidR="00E675D2">
        <w:rPr>
          <w:sz w:val="20"/>
          <w:szCs w:val="20"/>
        </w:rPr>
        <w:t>нее кольца, не более табуретки).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3) прижимает свою правую ладонь к поверхности, на которой чертил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(вне круга), и раскладывает по часовой стрелке ингредиенты нужного сочетания видов маги</w:t>
      </w:r>
      <w:r w:rsidR="00E675D2">
        <w:rPr>
          <w:sz w:val="20"/>
          <w:szCs w:val="20"/>
        </w:rPr>
        <w:t>и, подходящие по «валентностям».</w:t>
      </w:r>
    </w:p>
    <w:p w:rsidR="00E675D2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Количество ингредиентов: </w:t>
      </w:r>
    </w:p>
    <w:p w:rsidR="00E675D2" w:rsidRDefault="00C24646" w:rsidP="00E675D2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сила I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5 </w:t>
      </w:r>
      <w:proofErr w:type="spellStart"/>
      <w:proofErr w:type="gramStart"/>
      <w:r w:rsidRPr="00C24646">
        <w:rPr>
          <w:sz w:val="20"/>
          <w:szCs w:val="20"/>
        </w:rPr>
        <w:t>шт</w:t>
      </w:r>
      <w:proofErr w:type="spellEnd"/>
      <w:proofErr w:type="gramEnd"/>
      <w:r w:rsidRPr="00C24646">
        <w:rPr>
          <w:sz w:val="20"/>
          <w:szCs w:val="20"/>
        </w:rPr>
        <w:t xml:space="preserve">, </w:t>
      </w:r>
    </w:p>
    <w:p w:rsidR="00E675D2" w:rsidRDefault="00C24646" w:rsidP="00E675D2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сила II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4 </w:t>
      </w:r>
      <w:proofErr w:type="spellStart"/>
      <w:proofErr w:type="gramStart"/>
      <w:r w:rsidRPr="00C24646">
        <w:rPr>
          <w:sz w:val="20"/>
          <w:szCs w:val="20"/>
        </w:rPr>
        <w:t>шт</w:t>
      </w:r>
      <w:proofErr w:type="spellEnd"/>
      <w:proofErr w:type="gramEnd"/>
      <w:r w:rsidRPr="00C24646">
        <w:rPr>
          <w:sz w:val="20"/>
          <w:szCs w:val="20"/>
        </w:rPr>
        <w:t xml:space="preserve">, </w:t>
      </w:r>
    </w:p>
    <w:p w:rsidR="00E675D2" w:rsidRDefault="00C24646" w:rsidP="00E675D2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сила III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3 </w:t>
      </w:r>
      <w:proofErr w:type="spellStart"/>
      <w:proofErr w:type="gramStart"/>
      <w:r w:rsidRPr="00C24646">
        <w:rPr>
          <w:sz w:val="20"/>
          <w:szCs w:val="20"/>
        </w:rPr>
        <w:t>шт</w:t>
      </w:r>
      <w:proofErr w:type="spellEnd"/>
      <w:proofErr w:type="gramEnd"/>
      <w:r w:rsidRPr="00C24646">
        <w:rPr>
          <w:sz w:val="20"/>
          <w:szCs w:val="20"/>
        </w:rPr>
        <w:t xml:space="preserve">, </w:t>
      </w:r>
    </w:p>
    <w:p w:rsidR="00E675D2" w:rsidRDefault="00C24646" w:rsidP="00E675D2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сила IV 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2 </w:t>
      </w:r>
      <w:proofErr w:type="spellStart"/>
      <w:proofErr w:type="gramStart"/>
      <w:r w:rsidRPr="00C24646">
        <w:rPr>
          <w:sz w:val="20"/>
          <w:szCs w:val="20"/>
        </w:rPr>
        <w:t>шт</w:t>
      </w:r>
      <w:proofErr w:type="spellEnd"/>
      <w:proofErr w:type="gramEnd"/>
      <w:r w:rsidRPr="00C24646">
        <w:rPr>
          <w:sz w:val="20"/>
          <w:szCs w:val="20"/>
        </w:rPr>
        <w:t xml:space="preserve">, </w:t>
      </w:r>
    </w:p>
    <w:p w:rsidR="00E675D2" w:rsidRDefault="00C24646" w:rsidP="00E675D2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сила V- 1 шт. </w:t>
      </w:r>
    </w:p>
    <w:p w:rsidR="00C24646" w:rsidRPr="00C24646" w:rsidRDefault="00C24646" w:rsidP="00E675D2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В идеале берутся ингредиенты из линейки вида магии, но важнее отношения к одной линейке сочетаемость валентностей.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4)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далее оставляет начерченный круг, собирает предметы и относит их </w:t>
      </w:r>
      <w:proofErr w:type="gramStart"/>
      <w:r w:rsidRPr="00C24646">
        <w:rPr>
          <w:sz w:val="20"/>
          <w:szCs w:val="20"/>
        </w:rPr>
        <w:t>на</w:t>
      </w:r>
      <w:proofErr w:type="gramEnd"/>
      <w:r w:rsidRPr="00C24646">
        <w:rPr>
          <w:sz w:val="20"/>
          <w:szCs w:val="20"/>
        </w:rPr>
        <w:t xml:space="preserve"> мастерку. Там либо получает чип на артефакт (зачастую урезая возможности </w:t>
      </w:r>
      <w:proofErr w:type="gramStart"/>
      <w:r w:rsidRPr="00C24646">
        <w:rPr>
          <w:sz w:val="20"/>
          <w:szCs w:val="20"/>
        </w:rPr>
        <w:t>созданного</w:t>
      </w:r>
      <w:proofErr w:type="gramEnd"/>
      <w:r w:rsidRPr="00C24646">
        <w:rPr>
          <w:sz w:val="20"/>
          <w:szCs w:val="20"/>
        </w:rPr>
        <w:t xml:space="preserve">), либо откат за неправильное создание арта. </w:t>
      </w:r>
    </w:p>
    <w:p w:rsidR="00C24646" w:rsidRPr="00E675D2" w:rsidRDefault="00C24646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 xml:space="preserve">Сила III-V Артефакты одноразовые.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Для артефактов атаки это максимум наносящая повреждение «незначительные» (боевая магия), или с эффектом не более 10 минут (длительные заклятия)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Для артефактов защиты – вылечивающая повреждения +1 состояние/определяющая один вид магии. </w:t>
      </w:r>
    </w:p>
    <w:p w:rsidR="00C24646" w:rsidRPr="00E675D2" w:rsidRDefault="00C24646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 xml:space="preserve">Сила I- II – Артефакты двухразовые.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Для артефактов атаки это максимум наносящая повреждение «значительные повреждения» (боевая магия), или с эффектом не более получаса (длительные заклятия)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>-</w:t>
      </w:r>
      <w:r w:rsidR="00E675D2">
        <w:rPr>
          <w:sz w:val="20"/>
          <w:szCs w:val="20"/>
        </w:rPr>
        <w:t xml:space="preserve"> </w:t>
      </w:r>
      <w:r w:rsidRPr="00C24646">
        <w:rPr>
          <w:sz w:val="20"/>
          <w:szCs w:val="20"/>
        </w:rPr>
        <w:t xml:space="preserve">Для артефактов защиты – вылечивающая повреждения на +2 состояния, снимающая действие простых ядов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Можно создавать артефакты, вкладывая в них существующие в </w:t>
      </w:r>
      <w:proofErr w:type="spellStart"/>
      <w:r w:rsidRPr="00C24646">
        <w:rPr>
          <w:sz w:val="20"/>
          <w:szCs w:val="20"/>
        </w:rPr>
        <w:t>спеллбуке</w:t>
      </w:r>
      <w:proofErr w:type="spellEnd"/>
      <w:r w:rsidRPr="00C24646">
        <w:rPr>
          <w:sz w:val="20"/>
          <w:szCs w:val="20"/>
        </w:rPr>
        <w:t xml:space="preserve"> игры заклинания (своего уровня). Если Вы создаете артефакт с заклинанием, которого не знаете – рядом </w:t>
      </w:r>
      <w:proofErr w:type="gramStart"/>
      <w:r w:rsidRPr="00C24646">
        <w:rPr>
          <w:sz w:val="20"/>
          <w:szCs w:val="20"/>
        </w:rPr>
        <w:t>с</w:t>
      </w:r>
      <w:proofErr w:type="gramEnd"/>
      <w:r w:rsidRPr="00C24646">
        <w:rPr>
          <w:sz w:val="20"/>
          <w:szCs w:val="20"/>
        </w:rPr>
        <w:t xml:space="preserve"> </w:t>
      </w:r>
      <w:proofErr w:type="gramStart"/>
      <w:r w:rsidRPr="00C24646">
        <w:rPr>
          <w:sz w:val="20"/>
          <w:szCs w:val="20"/>
        </w:rPr>
        <w:t>вашей</w:t>
      </w:r>
      <w:proofErr w:type="gramEnd"/>
      <w:r w:rsidRPr="00C24646">
        <w:rPr>
          <w:sz w:val="20"/>
          <w:szCs w:val="20"/>
        </w:rPr>
        <w:t xml:space="preserve"> ладонь должен </w:t>
      </w:r>
      <w:r w:rsidRPr="00C24646">
        <w:rPr>
          <w:sz w:val="20"/>
          <w:szCs w:val="20"/>
        </w:rPr>
        <w:lastRenderedPageBreak/>
        <w:t xml:space="preserve">держать тот, кто знает это заклинание. Вы можете подарить такой амулет. Таких артефактов за игру можно создать не более двух (точнее прописано в </w:t>
      </w:r>
      <w:proofErr w:type="spellStart"/>
      <w:r w:rsidRPr="00C24646">
        <w:rPr>
          <w:sz w:val="20"/>
          <w:szCs w:val="20"/>
        </w:rPr>
        <w:t>спеллбуке</w:t>
      </w:r>
      <w:proofErr w:type="spellEnd"/>
      <w:r w:rsidRPr="00C24646">
        <w:rPr>
          <w:sz w:val="20"/>
          <w:szCs w:val="20"/>
        </w:rPr>
        <w:t xml:space="preserve"> </w:t>
      </w:r>
      <w:proofErr w:type="spellStart"/>
      <w:r w:rsidRPr="00C24646">
        <w:rPr>
          <w:sz w:val="20"/>
          <w:szCs w:val="20"/>
        </w:rPr>
        <w:t>Артефактолога</w:t>
      </w:r>
      <w:proofErr w:type="spellEnd"/>
      <w:r w:rsidRPr="00C24646">
        <w:rPr>
          <w:sz w:val="20"/>
          <w:szCs w:val="20"/>
        </w:rPr>
        <w:t xml:space="preserve">) </w:t>
      </w:r>
    </w:p>
    <w:p w:rsidR="00C24646" w:rsidRPr="00E675D2" w:rsidRDefault="00C24646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>Запретные заклинания вложить в артефакт пользуясь имеющейся таблицей</w:t>
      </w:r>
      <w:r w:rsidR="00E675D2">
        <w:rPr>
          <w:b/>
          <w:i/>
          <w:sz w:val="20"/>
          <w:szCs w:val="20"/>
        </w:rPr>
        <w:t xml:space="preserve"> </w:t>
      </w:r>
      <w:r w:rsidRPr="00E675D2">
        <w:rPr>
          <w:b/>
          <w:i/>
          <w:sz w:val="20"/>
          <w:szCs w:val="20"/>
        </w:rPr>
        <w:t>-</w:t>
      </w:r>
      <w:r w:rsidR="00E675D2">
        <w:rPr>
          <w:b/>
          <w:i/>
          <w:sz w:val="20"/>
          <w:szCs w:val="20"/>
        </w:rPr>
        <w:t xml:space="preserve"> </w:t>
      </w:r>
      <w:r w:rsidRPr="00E675D2">
        <w:rPr>
          <w:b/>
          <w:i/>
          <w:sz w:val="20"/>
          <w:szCs w:val="20"/>
        </w:rPr>
        <w:t xml:space="preserve">невозможно.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Можно попробовать создать уникальный артефакт – это сочетание нескольких видов магии, постоянный эффект или </w:t>
      </w:r>
      <w:proofErr w:type="spellStart"/>
      <w:r w:rsidRPr="00C24646">
        <w:rPr>
          <w:sz w:val="20"/>
          <w:szCs w:val="20"/>
        </w:rPr>
        <w:t>многоразовость</w:t>
      </w:r>
      <w:proofErr w:type="spellEnd"/>
      <w:r w:rsidRPr="00C24646">
        <w:rPr>
          <w:sz w:val="20"/>
          <w:szCs w:val="20"/>
        </w:rPr>
        <w:t xml:space="preserve">. Эти артефакты самые сложные, талантливых </w:t>
      </w:r>
      <w:proofErr w:type="spellStart"/>
      <w:r w:rsidRPr="00C24646">
        <w:rPr>
          <w:sz w:val="20"/>
          <w:szCs w:val="20"/>
        </w:rPr>
        <w:t>артефактологов</w:t>
      </w:r>
      <w:proofErr w:type="spellEnd"/>
      <w:r w:rsidRPr="00C24646">
        <w:rPr>
          <w:sz w:val="20"/>
          <w:szCs w:val="20"/>
        </w:rPr>
        <w:t xml:space="preserve"> учат их изготовлению в специализированных учебных заведениях.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  <w:r w:rsidRPr="00C24646">
        <w:rPr>
          <w:sz w:val="20"/>
          <w:szCs w:val="20"/>
        </w:rPr>
        <w:t xml:space="preserve">Здесь должен быть идеальный подбор ингредиентов, и элементы </w:t>
      </w:r>
      <w:proofErr w:type="spellStart"/>
      <w:r w:rsidRPr="00C24646">
        <w:rPr>
          <w:sz w:val="20"/>
          <w:szCs w:val="20"/>
        </w:rPr>
        <w:t>ритуалистики</w:t>
      </w:r>
      <w:proofErr w:type="spellEnd"/>
      <w:r w:rsidRPr="00C24646">
        <w:rPr>
          <w:sz w:val="20"/>
          <w:szCs w:val="20"/>
        </w:rPr>
        <w:t xml:space="preserve">. Ошибка может стоить очень дорого. Такой можно попытаться создать однажды за игру. </w:t>
      </w:r>
    </w:p>
    <w:p w:rsidR="00C24646" w:rsidRPr="00E675D2" w:rsidRDefault="00C24646" w:rsidP="00C24646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b/>
          <w:sz w:val="20"/>
          <w:szCs w:val="20"/>
        </w:rPr>
        <w:t>Пример:</w:t>
      </w:r>
      <w:r w:rsidRPr="00C24646">
        <w:rPr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Юный </w:t>
      </w:r>
      <w:proofErr w:type="spellStart"/>
      <w:r w:rsidRPr="00E675D2">
        <w:rPr>
          <w:i/>
          <w:sz w:val="20"/>
          <w:szCs w:val="20"/>
        </w:rPr>
        <w:t>артефактолог</w:t>
      </w:r>
      <w:proofErr w:type="spellEnd"/>
      <w:r w:rsidRPr="00E675D2">
        <w:rPr>
          <w:i/>
          <w:sz w:val="20"/>
          <w:szCs w:val="20"/>
        </w:rPr>
        <w:t xml:space="preserve"> </w:t>
      </w:r>
      <w:proofErr w:type="spellStart"/>
      <w:r w:rsidRPr="00E675D2">
        <w:rPr>
          <w:i/>
          <w:sz w:val="20"/>
          <w:szCs w:val="20"/>
        </w:rPr>
        <w:t>Вэнди</w:t>
      </w:r>
      <w:proofErr w:type="spellEnd"/>
      <w:r w:rsidRPr="00E675D2">
        <w:rPr>
          <w:i/>
          <w:sz w:val="20"/>
          <w:szCs w:val="20"/>
        </w:rPr>
        <w:t xml:space="preserve"> решила создать артефакт </w:t>
      </w:r>
      <w:proofErr w:type="gramStart"/>
      <w:r w:rsidRPr="00E675D2">
        <w:rPr>
          <w:i/>
          <w:sz w:val="20"/>
          <w:szCs w:val="20"/>
        </w:rPr>
        <w:t>со</w:t>
      </w:r>
      <w:proofErr w:type="gramEnd"/>
      <w:r w:rsidRPr="00E675D2">
        <w:rPr>
          <w:i/>
          <w:sz w:val="20"/>
          <w:szCs w:val="20"/>
        </w:rPr>
        <w:t xml:space="preserve"> нравящимся ей заклинанием </w:t>
      </w:r>
      <w:proofErr w:type="spellStart"/>
      <w:r w:rsidRPr="00E675D2">
        <w:rPr>
          <w:i/>
          <w:sz w:val="20"/>
          <w:szCs w:val="20"/>
        </w:rPr>
        <w:t>Rictusempra</w:t>
      </w:r>
      <w:proofErr w:type="spellEnd"/>
      <w:r w:rsidRPr="00E675D2">
        <w:rPr>
          <w:i/>
          <w:sz w:val="20"/>
          <w:szCs w:val="20"/>
        </w:rPr>
        <w:t xml:space="preserve">. Она третьекурсница и позвала своего друга-пятикурсника-Питера, знающего это заклинание. </w:t>
      </w:r>
    </w:p>
    <w:p w:rsidR="00C24646" w:rsidRPr="00E675D2" w:rsidRDefault="00C24646" w:rsidP="00C24646">
      <w:pPr>
        <w:spacing w:after="0"/>
        <w:ind w:firstLine="284"/>
        <w:jc w:val="both"/>
        <w:rPr>
          <w:i/>
          <w:sz w:val="20"/>
          <w:szCs w:val="20"/>
        </w:rPr>
      </w:pPr>
      <w:proofErr w:type="spellStart"/>
      <w:r w:rsidRPr="00E675D2">
        <w:rPr>
          <w:i/>
          <w:sz w:val="20"/>
          <w:szCs w:val="20"/>
        </w:rPr>
        <w:t>Вэнди</w:t>
      </w:r>
      <w:proofErr w:type="spellEnd"/>
      <w:r w:rsidRPr="00E675D2">
        <w:rPr>
          <w:i/>
          <w:sz w:val="20"/>
          <w:szCs w:val="20"/>
        </w:rPr>
        <w:t xml:space="preserve"> смотрит в таблицу и </w:t>
      </w:r>
      <w:proofErr w:type="spellStart"/>
      <w:r w:rsidRPr="00E675D2">
        <w:rPr>
          <w:i/>
          <w:sz w:val="20"/>
          <w:szCs w:val="20"/>
        </w:rPr>
        <w:t>понимает</w:t>
      </w:r>
      <w:proofErr w:type="gramStart"/>
      <w:r w:rsidRPr="00E675D2">
        <w:rPr>
          <w:i/>
          <w:sz w:val="20"/>
          <w:szCs w:val="20"/>
        </w:rPr>
        <w:t>,ч</w:t>
      </w:r>
      <w:proofErr w:type="gramEnd"/>
      <w:r w:rsidRPr="00E675D2">
        <w:rPr>
          <w:i/>
          <w:sz w:val="20"/>
          <w:szCs w:val="20"/>
        </w:rPr>
        <w:t>то</w:t>
      </w:r>
      <w:proofErr w:type="spellEnd"/>
      <w:r w:rsidRPr="00E675D2">
        <w:rPr>
          <w:i/>
          <w:sz w:val="20"/>
          <w:szCs w:val="20"/>
        </w:rPr>
        <w:t xml:space="preserve"> заклинание сложное, наносит урон, менее III артефакт создать не выйдет. </w:t>
      </w:r>
    </w:p>
    <w:p w:rsidR="00C24646" w:rsidRPr="00E675D2" w:rsidRDefault="00C24646" w:rsidP="00C24646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 xml:space="preserve">По графе «боевая </w:t>
      </w:r>
      <w:proofErr w:type="spellStart"/>
      <w:r w:rsidRPr="00E675D2">
        <w:rPr>
          <w:i/>
          <w:sz w:val="20"/>
          <w:szCs w:val="20"/>
        </w:rPr>
        <w:t>магия</w:t>
      </w:r>
      <w:proofErr w:type="gramStart"/>
      <w:r w:rsidRPr="00E675D2">
        <w:rPr>
          <w:i/>
          <w:sz w:val="20"/>
          <w:szCs w:val="20"/>
        </w:rPr>
        <w:t>.а</w:t>
      </w:r>
      <w:proofErr w:type="gramEnd"/>
      <w:r w:rsidRPr="00E675D2">
        <w:rPr>
          <w:i/>
          <w:sz w:val="20"/>
          <w:szCs w:val="20"/>
        </w:rPr>
        <w:t>така</w:t>
      </w:r>
      <w:proofErr w:type="spellEnd"/>
      <w:r w:rsidRPr="00E675D2">
        <w:rPr>
          <w:i/>
          <w:sz w:val="20"/>
          <w:szCs w:val="20"/>
        </w:rPr>
        <w:t xml:space="preserve">» силой III обладает русалка(валентность 3). Значит она - обязательный ингредиент. </w:t>
      </w:r>
      <w:proofErr w:type="spellStart"/>
      <w:r w:rsidRPr="00E675D2">
        <w:rPr>
          <w:i/>
          <w:sz w:val="20"/>
          <w:szCs w:val="20"/>
        </w:rPr>
        <w:t>Вэнди</w:t>
      </w:r>
      <w:proofErr w:type="spellEnd"/>
      <w:r w:rsidRPr="00E675D2">
        <w:rPr>
          <w:i/>
          <w:sz w:val="20"/>
          <w:szCs w:val="20"/>
        </w:rPr>
        <w:t xml:space="preserve"> уговаривает русалок озера не щекотать ее и за огромную рыбину выменивает прядь волос. </w:t>
      </w:r>
    </w:p>
    <w:p w:rsidR="00C24646" w:rsidRPr="00E675D2" w:rsidRDefault="00C24646" w:rsidP="00C24646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 xml:space="preserve">Теперь нужно еще два ингредиента сочетающихся по валентности с русалкой. </w:t>
      </w:r>
      <w:proofErr w:type="spellStart"/>
      <w:r w:rsidRPr="00E675D2">
        <w:rPr>
          <w:i/>
          <w:sz w:val="20"/>
          <w:szCs w:val="20"/>
        </w:rPr>
        <w:t>Вэнди</w:t>
      </w:r>
      <w:proofErr w:type="spellEnd"/>
      <w:r w:rsidRPr="00E675D2">
        <w:rPr>
          <w:i/>
          <w:sz w:val="20"/>
          <w:szCs w:val="20"/>
        </w:rPr>
        <w:t xml:space="preserve"> смотрит по строке «боевая магия» и находит варианты кентавр (соседняя валентность 2), глаз василиска (валентность 2) и слеза дриад</w:t>
      </w:r>
      <w:proofErr w:type="gramStart"/>
      <w:r w:rsidRPr="00E675D2">
        <w:rPr>
          <w:i/>
          <w:sz w:val="20"/>
          <w:szCs w:val="20"/>
        </w:rPr>
        <w:t>ы(</w:t>
      </w:r>
      <w:proofErr w:type="gramEnd"/>
      <w:r w:rsidRPr="00E675D2">
        <w:rPr>
          <w:i/>
          <w:sz w:val="20"/>
          <w:szCs w:val="20"/>
        </w:rPr>
        <w:t xml:space="preserve">валентность 4). По пути наименьшего сопротивления, она решает утащить из класса </w:t>
      </w:r>
      <w:proofErr w:type="spellStart"/>
      <w:r w:rsidRPr="00E675D2">
        <w:rPr>
          <w:i/>
          <w:sz w:val="20"/>
          <w:szCs w:val="20"/>
        </w:rPr>
        <w:t>зельеварения</w:t>
      </w:r>
      <w:proofErr w:type="spellEnd"/>
      <w:r w:rsidRPr="00E675D2">
        <w:rPr>
          <w:i/>
          <w:sz w:val="20"/>
          <w:szCs w:val="20"/>
        </w:rPr>
        <w:t xml:space="preserve"> лишний глаз василиска и разжалобить дриаду. Когда ингредиенты собраны, она зовет Питера. </w:t>
      </w:r>
    </w:p>
    <w:p w:rsidR="00C24646" w:rsidRPr="00E675D2" w:rsidRDefault="00C24646" w:rsidP="00C24646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 xml:space="preserve">Чертит круг слезой домовика, кладет в центр сережку, прижимает ладонь к полу, Питер прижимает также и думает о заклинании. </w:t>
      </w:r>
      <w:proofErr w:type="spellStart"/>
      <w:r w:rsidRPr="00E675D2">
        <w:rPr>
          <w:i/>
          <w:sz w:val="20"/>
          <w:szCs w:val="20"/>
        </w:rPr>
        <w:t>Вэнди</w:t>
      </w:r>
      <w:proofErr w:type="spellEnd"/>
      <w:r w:rsidRPr="00E675D2">
        <w:rPr>
          <w:i/>
          <w:sz w:val="20"/>
          <w:szCs w:val="20"/>
        </w:rPr>
        <w:t xml:space="preserve"> раскладывает глаз, волос и бутылочку со слезой. Артефакт создан, </w:t>
      </w:r>
      <w:proofErr w:type="spellStart"/>
      <w:r w:rsidRPr="00E675D2">
        <w:rPr>
          <w:i/>
          <w:sz w:val="20"/>
          <w:szCs w:val="20"/>
        </w:rPr>
        <w:t>Вэнди</w:t>
      </w:r>
      <w:proofErr w:type="spellEnd"/>
      <w:r w:rsidRPr="00E675D2">
        <w:rPr>
          <w:i/>
          <w:sz w:val="20"/>
          <w:szCs w:val="20"/>
        </w:rPr>
        <w:t xml:space="preserve"> </w:t>
      </w:r>
      <w:proofErr w:type="gramStart"/>
      <w:r w:rsidRPr="00E675D2">
        <w:rPr>
          <w:i/>
          <w:sz w:val="20"/>
          <w:szCs w:val="20"/>
        </w:rPr>
        <w:t>счастлива</w:t>
      </w:r>
      <w:proofErr w:type="gramEnd"/>
      <w:r w:rsidRPr="00E675D2">
        <w:rPr>
          <w:i/>
          <w:sz w:val="20"/>
          <w:szCs w:val="20"/>
        </w:rPr>
        <w:t xml:space="preserve">. </w:t>
      </w:r>
    </w:p>
    <w:p w:rsidR="00C24646" w:rsidRPr="00C24646" w:rsidRDefault="00C24646" w:rsidP="00C24646">
      <w:pPr>
        <w:spacing w:after="0"/>
        <w:ind w:firstLine="284"/>
        <w:jc w:val="both"/>
        <w:rPr>
          <w:sz w:val="20"/>
          <w:szCs w:val="20"/>
        </w:rPr>
      </w:pPr>
    </w:p>
    <w:p w:rsidR="00C24646" w:rsidRDefault="00C24646" w:rsidP="00C24646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>Правила созданы компиляцией правил двух игр. Спасибо мг игры "Основатели" и "</w:t>
      </w:r>
      <w:proofErr w:type="spellStart"/>
      <w:r w:rsidRPr="00E675D2">
        <w:rPr>
          <w:b/>
          <w:i/>
          <w:sz w:val="20"/>
          <w:szCs w:val="20"/>
        </w:rPr>
        <w:t>Корвос</w:t>
      </w:r>
      <w:proofErr w:type="spellEnd"/>
      <w:r w:rsidRPr="00E675D2">
        <w:rPr>
          <w:b/>
          <w:i/>
          <w:sz w:val="20"/>
          <w:szCs w:val="20"/>
        </w:rPr>
        <w:t>"</w:t>
      </w:r>
    </w:p>
    <w:p w:rsidR="00E675D2" w:rsidRDefault="00E675D2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 w:type="page"/>
      </w:r>
    </w:p>
    <w:p w:rsidR="00E675D2" w:rsidRDefault="00E675D2" w:rsidP="00E675D2">
      <w:pPr>
        <w:spacing w:after="0"/>
        <w:ind w:firstLine="284"/>
        <w:jc w:val="center"/>
        <w:rPr>
          <w:b/>
          <w:i/>
          <w:sz w:val="20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62CD9425" wp14:editId="03B936FF">
            <wp:extent cx="5796480" cy="3211423"/>
            <wp:effectExtent l="0" t="2858" r="0" b="0"/>
            <wp:docPr id="10" name="Рисунок 10" descr="https://pp.userapi.com/c626521/v626521995/1dee0/_gOjQnXD5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26521/v626521995/1dee0/_gOjQnXD5q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35802" cy="323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5D2" w:rsidRDefault="00E675D2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 w:type="page"/>
      </w:r>
    </w:p>
    <w:p w:rsidR="00E675D2" w:rsidRDefault="00E675D2" w:rsidP="00E675D2">
      <w:pPr>
        <w:spacing w:after="0"/>
        <w:ind w:firstLine="284"/>
        <w:jc w:val="center"/>
        <w:rPr>
          <w:b/>
          <w:sz w:val="20"/>
          <w:szCs w:val="20"/>
        </w:rPr>
      </w:pPr>
      <w:r w:rsidRPr="00E675D2">
        <w:rPr>
          <w:b/>
          <w:sz w:val="20"/>
          <w:szCs w:val="20"/>
        </w:rPr>
        <w:lastRenderedPageBreak/>
        <w:t>Правила по зельям</w:t>
      </w:r>
    </w:p>
    <w:p w:rsidR="00E675D2" w:rsidRPr="00E675D2" w:rsidRDefault="00E675D2" w:rsidP="00E675D2">
      <w:pPr>
        <w:spacing w:after="0"/>
        <w:ind w:firstLine="284"/>
        <w:jc w:val="center"/>
        <w:rPr>
          <w:b/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proofErr w:type="spellStart"/>
      <w:r w:rsidRPr="00E675D2">
        <w:rPr>
          <w:sz w:val="20"/>
          <w:szCs w:val="20"/>
        </w:rPr>
        <w:t>Зельеварение</w:t>
      </w:r>
      <w:proofErr w:type="spellEnd"/>
      <w:r w:rsidRPr="00E675D2">
        <w:rPr>
          <w:sz w:val="20"/>
          <w:szCs w:val="20"/>
        </w:rPr>
        <w:t xml:space="preserve"> на игре - </w:t>
      </w:r>
      <w:proofErr w:type="spellStart"/>
      <w:r w:rsidRPr="00E675D2">
        <w:rPr>
          <w:sz w:val="20"/>
          <w:szCs w:val="20"/>
        </w:rPr>
        <w:t>антуражное</w:t>
      </w:r>
      <w:proofErr w:type="spellEnd"/>
      <w:r w:rsidRPr="00E675D2">
        <w:rPr>
          <w:sz w:val="20"/>
          <w:szCs w:val="20"/>
        </w:rPr>
        <w:t xml:space="preserve">, долгое действо, имеющее своей целью не только функционал, но и атмосферу - паров от кипящего котла, просчитанных движений и эмоционального вкладывания нужного магического свойства в получающееся зелье.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 xml:space="preserve">Т.е. - "мастер, выдай мне чип, мы типа сварили" - нет.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b/>
          <w:sz w:val="20"/>
          <w:szCs w:val="20"/>
        </w:rPr>
      </w:pPr>
      <w:r w:rsidRPr="00E675D2">
        <w:rPr>
          <w:b/>
          <w:sz w:val="20"/>
          <w:szCs w:val="20"/>
        </w:rPr>
        <w:t xml:space="preserve">Система </w:t>
      </w:r>
      <w:proofErr w:type="spellStart"/>
      <w:r w:rsidRPr="00E675D2">
        <w:rPr>
          <w:b/>
          <w:sz w:val="20"/>
          <w:szCs w:val="20"/>
        </w:rPr>
        <w:t>зельеварения</w:t>
      </w:r>
      <w:proofErr w:type="spellEnd"/>
      <w:r w:rsidRPr="00E675D2">
        <w:rPr>
          <w:b/>
          <w:sz w:val="20"/>
          <w:szCs w:val="20"/>
        </w:rPr>
        <w:t>.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 xml:space="preserve">Каждый рецепт представляет собой список действий и два неизвестных элемента, зашифрованных загадкой/ребусом/уравнением. Эти элементы - основа и катализатор. Отгадывая две загадки, вы получаете две цифры, идете и берете пронумерованные (или означенные буквой) ингредиенты в алхимическом шкафу/находите по территории школы, варите зелье по рецепту, показываете его </w:t>
      </w:r>
      <w:proofErr w:type="spellStart"/>
      <w:r w:rsidRPr="00E675D2">
        <w:rPr>
          <w:sz w:val="20"/>
          <w:szCs w:val="20"/>
        </w:rPr>
        <w:t>игротеху</w:t>
      </w:r>
      <w:proofErr w:type="spellEnd"/>
      <w:r w:rsidRPr="00E675D2">
        <w:rPr>
          <w:sz w:val="20"/>
          <w:szCs w:val="20"/>
        </w:rPr>
        <w:t xml:space="preserve"> по зельям. Если полученный цвет правилен - зелье работает, если нет - вам озвучивается произошедший эффект (взрыв, бородавки, обратный эффект и т.д.)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b/>
          <w:sz w:val="20"/>
          <w:szCs w:val="20"/>
        </w:rPr>
      </w:pPr>
      <w:r w:rsidRPr="00E675D2">
        <w:rPr>
          <w:b/>
          <w:sz w:val="20"/>
          <w:szCs w:val="20"/>
        </w:rPr>
        <w:t xml:space="preserve">Пример: </w:t>
      </w:r>
    </w:p>
    <w:p w:rsidR="00E675D2" w:rsidRPr="00E675D2" w:rsidRDefault="00E675D2" w:rsidP="00E675D2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 xml:space="preserve">Зелье концентрации внимания.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>Основа</w:t>
      </w:r>
      <w:r w:rsidRPr="00E675D2">
        <w:rPr>
          <w:i/>
          <w:sz w:val="20"/>
          <w:szCs w:val="20"/>
        </w:rPr>
        <w:t xml:space="preserve"> 3х+2=8 х=?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>Катализатор</w:t>
      </w:r>
      <w:r w:rsidRPr="00E675D2">
        <w:rPr>
          <w:i/>
          <w:sz w:val="20"/>
          <w:szCs w:val="20"/>
        </w:rPr>
        <w:t xml:space="preserve"> А-</w:t>
      </w:r>
      <w:proofErr w:type="gramStart"/>
      <w:r w:rsidRPr="00E675D2">
        <w:rPr>
          <w:i/>
          <w:sz w:val="20"/>
          <w:szCs w:val="20"/>
        </w:rPr>
        <w:t>В-</w:t>
      </w:r>
      <w:proofErr w:type="gramEnd"/>
      <w:r w:rsidRPr="00E675D2">
        <w:rPr>
          <w:i/>
          <w:sz w:val="20"/>
          <w:szCs w:val="20"/>
        </w:rPr>
        <w:t xml:space="preserve">?-К-О-... (Подсказка: 12 буква в названии русской школы магии) </w:t>
      </w:r>
    </w:p>
    <w:p w:rsidR="00E675D2" w:rsidRPr="00E675D2" w:rsidRDefault="00E675D2" w:rsidP="00E675D2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 xml:space="preserve">Рецепт: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Добавьте в основу 3 листа сушеной рябины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На медленном огне помешайте 11 раз по часовой стрелке и 2 раза </w:t>
      </w:r>
      <w:proofErr w:type="gramStart"/>
      <w:r w:rsidRPr="00E675D2">
        <w:rPr>
          <w:i/>
          <w:sz w:val="20"/>
          <w:szCs w:val="20"/>
        </w:rPr>
        <w:t>против</w:t>
      </w:r>
      <w:proofErr w:type="gramEnd"/>
      <w:r w:rsidRPr="00E675D2">
        <w:rPr>
          <w:i/>
          <w:sz w:val="20"/>
          <w:szCs w:val="20"/>
        </w:rPr>
        <w:t xml:space="preserve">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Подождите две минуты, не позволяя зелью кипеть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Добавьте три капли гноя </w:t>
      </w:r>
      <w:proofErr w:type="spellStart"/>
      <w:r w:rsidRPr="00E675D2">
        <w:rPr>
          <w:i/>
          <w:sz w:val="20"/>
          <w:szCs w:val="20"/>
        </w:rPr>
        <w:t>бубонтюбера</w:t>
      </w:r>
      <w:proofErr w:type="spellEnd"/>
      <w:r w:rsidRPr="00E675D2">
        <w:rPr>
          <w:i/>
          <w:sz w:val="20"/>
          <w:szCs w:val="20"/>
        </w:rPr>
        <w:t xml:space="preserve">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Процедите, сняв с огня </w:t>
      </w:r>
    </w:p>
    <w:p w:rsidR="00E675D2" w:rsidRPr="00E675D2" w:rsidRDefault="00E675D2" w:rsidP="00E675D2">
      <w:pPr>
        <w:spacing w:after="0"/>
        <w:ind w:firstLine="284"/>
        <w:jc w:val="both"/>
        <w:rPr>
          <w:i/>
          <w:sz w:val="20"/>
          <w:szCs w:val="20"/>
        </w:rPr>
      </w:pPr>
      <w:r w:rsidRPr="00E675D2">
        <w:rPr>
          <w:i/>
          <w:sz w:val="20"/>
          <w:szCs w:val="20"/>
        </w:rPr>
        <w:t>-</w:t>
      </w:r>
      <w:r>
        <w:rPr>
          <w:i/>
          <w:sz w:val="20"/>
          <w:szCs w:val="20"/>
        </w:rPr>
        <w:t xml:space="preserve"> </w:t>
      </w:r>
      <w:r w:rsidRPr="00E675D2">
        <w:rPr>
          <w:i/>
          <w:sz w:val="20"/>
          <w:szCs w:val="20"/>
        </w:rPr>
        <w:t xml:space="preserve">Остудите, добавьте катализатор </w:t>
      </w:r>
    </w:p>
    <w:p w:rsid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Решив </w:t>
      </w:r>
      <w:r w:rsidRPr="00E675D2">
        <w:rPr>
          <w:sz w:val="20"/>
          <w:szCs w:val="20"/>
        </w:rPr>
        <w:t>задачи</w:t>
      </w:r>
      <w:r>
        <w:rPr>
          <w:sz w:val="20"/>
          <w:szCs w:val="20"/>
        </w:rPr>
        <w:t>,</w:t>
      </w:r>
      <w:r w:rsidRPr="00E675D2">
        <w:rPr>
          <w:sz w:val="20"/>
          <w:szCs w:val="20"/>
        </w:rPr>
        <w:t xml:space="preserve"> вы получаете основу 2 и катализатор Е.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>Берете из шкафа означенную светло-желтую основу 2 и изумрудный катализатор</w:t>
      </w:r>
      <w:proofErr w:type="gramStart"/>
      <w:r w:rsidRPr="00E675D2">
        <w:rPr>
          <w:sz w:val="20"/>
          <w:szCs w:val="20"/>
        </w:rPr>
        <w:t xml:space="preserve"> Е</w:t>
      </w:r>
      <w:proofErr w:type="gramEnd"/>
      <w:r w:rsidRPr="00E675D2">
        <w:rPr>
          <w:sz w:val="20"/>
          <w:szCs w:val="20"/>
        </w:rPr>
        <w:t xml:space="preserve">, варите зелье по рецепту. Зелье выходит насыщенно-зеленым. Демонстрируете директору </w:t>
      </w:r>
      <w:proofErr w:type="spellStart"/>
      <w:r w:rsidRPr="00E675D2">
        <w:rPr>
          <w:sz w:val="20"/>
          <w:szCs w:val="20"/>
        </w:rPr>
        <w:t>Блэку</w:t>
      </w:r>
      <w:proofErr w:type="spellEnd"/>
      <w:r w:rsidRPr="00E675D2">
        <w:rPr>
          <w:sz w:val="20"/>
          <w:szCs w:val="20"/>
        </w:rPr>
        <w:t xml:space="preserve">, он </w:t>
      </w:r>
      <w:proofErr w:type="spellStart"/>
      <w:r w:rsidRPr="00E675D2">
        <w:rPr>
          <w:sz w:val="20"/>
          <w:szCs w:val="20"/>
        </w:rPr>
        <w:t>говорит</w:t>
      </w:r>
      <w:proofErr w:type="gramStart"/>
      <w:r w:rsidRPr="00E675D2">
        <w:rPr>
          <w:sz w:val="20"/>
          <w:szCs w:val="20"/>
        </w:rPr>
        <w:t>,ч</w:t>
      </w:r>
      <w:proofErr w:type="gramEnd"/>
      <w:r w:rsidRPr="00E675D2">
        <w:rPr>
          <w:sz w:val="20"/>
          <w:szCs w:val="20"/>
        </w:rPr>
        <w:t>то</w:t>
      </w:r>
      <w:proofErr w:type="spellEnd"/>
      <w:r w:rsidRPr="00E675D2">
        <w:rPr>
          <w:sz w:val="20"/>
          <w:szCs w:val="20"/>
        </w:rPr>
        <w:t xml:space="preserve"> зелье получилось. И теперь вы знаете этот рецепт. Можете вписать его в </w:t>
      </w:r>
      <w:proofErr w:type="spellStart"/>
      <w:r w:rsidRPr="00E675D2">
        <w:rPr>
          <w:sz w:val="20"/>
          <w:szCs w:val="20"/>
        </w:rPr>
        <w:t>аусвайс</w:t>
      </w:r>
      <w:proofErr w:type="spellEnd"/>
      <w:r w:rsidRPr="00E675D2">
        <w:rPr>
          <w:sz w:val="20"/>
          <w:szCs w:val="20"/>
        </w:rPr>
        <w:t xml:space="preserve">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b/>
          <w:sz w:val="20"/>
          <w:szCs w:val="20"/>
        </w:rPr>
      </w:pPr>
      <w:r w:rsidRPr="00E675D2">
        <w:rPr>
          <w:b/>
          <w:sz w:val="20"/>
          <w:szCs w:val="20"/>
        </w:rPr>
        <w:t>Важные моменты: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proofErr w:type="gramStart"/>
      <w:r w:rsidRPr="00E675D2">
        <w:rPr>
          <w:sz w:val="20"/>
          <w:szCs w:val="20"/>
        </w:rPr>
        <w:t xml:space="preserve">1) Вы НЕ можете поделиться всей этой информацией с соседом, готовящим то же зелье - информация о номере катализатора и основы - модельки, игротехническая, и по факту вы просто варите зелье, и у кого-то получается прекрасно самостоятельно (талантливые </w:t>
      </w:r>
      <w:proofErr w:type="spellStart"/>
      <w:r w:rsidRPr="00E675D2">
        <w:rPr>
          <w:sz w:val="20"/>
          <w:szCs w:val="20"/>
        </w:rPr>
        <w:t>зельевары</w:t>
      </w:r>
      <w:proofErr w:type="spellEnd"/>
      <w:r w:rsidRPr="00E675D2">
        <w:rPr>
          <w:sz w:val="20"/>
          <w:szCs w:val="20"/>
        </w:rPr>
        <w:t xml:space="preserve"> получают легкие загадки), кто-то справляется своим умом, а кто-то имеет заранее неверный ответ/очень сложную задачу в одном из неизвестных (провал </w:t>
      </w:r>
      <w:proofErr w:type="spellStart"/>
      <w:r w:rsidRPr="00E675D2">
        <w:rPr>
          <w:sz w:val="20"/>
          <w:szCs w:val="20"/>
        </w:rPr>
        <w:t>зельеварение</w:t>
      </w:r>
      <w:proofErr w:type="spellEnd"/>
      <w:r w:rsidRPr="00E675D2">
        <w:rPr>
          <w:sz w:val="20"/>
          <w:szCs w:val="20"/>
        </w:rPr>
        <w:t xml:space="preserve">) </w:t>
      </w:r>
      <w:proofErr w:type="gramEnd"/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E675D2">
        <w:rPr>
          <w:sz w:val="20"/>
          <w:szCs w:val="20"/>
        </w:rPr>
        <w:t xml:space="preserve">Один раз приготовив зелье верно, Вы можете вписать его в свой </w:t>
      </w:r>
      <w:proofErr w:type="spellStart"/>
      <w:r w:rsidRPr="00E675D2">
        <w:rPr>
          <w:sz w:val="20"/>
          <w:szCs w:val="20"/>
        </w:rPr>
        <w:t>аусвайс</w:t>
      </w:r>
      <w:proofErr w:type="spellEnd"/>
      <w:r w:rsidRPr="00E675D2">
        <w:rPr>
          <w:sz w:val="20"/>
          <w:szCs w:val="20"/>
        </w:rPr>
        <w:t xml:space="preserve"> (мы можем вписывать это </w:t>
      </w:r>
      <w:proofErr w:type="spellStart"/>
      <w:r w:rsidRPr="00E675D2">
        <w:rPr>
          <w:sz w:val="20"/>
          <w:szCs w:val="20"/>
        </w:rPr>
        <w:t>техом</w:t>
      </w:r>
      <w:proofErr w:type="spellEnd"/>
      <w:r w:rsidRPr="00E675D2">
        <w:rPr>
          <w:sz w:val="20"/>
          <w:szCs w:val="20"/>
        </w:rPr>
        <w:t xml:space="preserve">, но мы вам доверяем) - фактически вы знаете номер </w:t>
      </w:r>
      <w:proofErr w:type="spellStart"/>
      <w:r w:rsidRPr="00E675D2">
        <w:rPr>
          <w:sz w:val="20"/>
          <w:szCs w:val="20"/>
        </w:rPr>
        <w:t>основы</w:t>
      </w:r>
      <w:proofErr w:type="gramStart"/>
      <w:r w:rsidRPr="00E675D2">
        <w:rPr>
          <w:sz w:val="20"/>
          <w:szCs w:val="20"/>
        </w:rPr>
        <w:t>,к</w:t>
      </w:r>
      <w:proofErr w:type="gramEnd"/>
      <w:r w:rsidRPr="00E675D2">
        <w:rPr>
          <w:sz w:val="20"/>
          <w:szCs w:val="20"/>
        </w:rPr>
        <w:t>атализатора</w:t>
      </w:r>
      <w:proofErr w:type="spellEnd"/>
      <w:r w:rsidRPr="00E675D2">
        <w:rPr>
          <w:sz w:val="20"/>
          <w:szCs w:val="20"/>
        </w:rPr>
        <w:t xml:space="preserve"> и получающийся цвет. Если Вы это забыли - придется решать задачи </w:t>
      </w:r>
      <w:proofErr w:type="spellStart"/>
      <w:r w:rsidRPr="00E675D2">
        <w:rPr>
          <w:sz w:val="20"/>
          <w:szCs w:val="20"/>
        </w:rPr>
        <w:t>заново</w:t>
      </w:r>
      <w:proofErr w:type="gramStart"/>
      <w:r w:rsidRPr="00E675D2">
        <w:rPr>
          <w:sz w:val="20"/>
          <w:szCs w:val="20"/>
        </w:rPr>
        <w:t>,з</w:t>
      </w:r>
      <w:proofErr w:type="gramEnd"/>
      <w:r w:rsidRPr="00E675D2">
        <w:rPr>
          <w:sz w:val="20"/>
          <w:szCs w:val="20"/>
        </w:rPr>
        <w:t>аписывайте</w:t>
      </w:r>
      <w:proofErr w:type="spellEnd"/>
      <w:r w:rsidRPr="00E675D2">
        <w:rPr>
          <w:sz w:val="20"/>
          <w:szCs w:val="20"/>
        </w:rPr>
        <w:t xml:space="preserve">. Подсмотренная в тетрадке отличницы фраза "Зелье концентрации 2,Е, зеленое" - невидима.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 xml:space="preserve">3) Помощь в приготовлении зелья моделируется либо приготовлением зелья за Вас, либо возможностью подсмотреть в одну из загадок про основу. Катализатор в любом случае придется отгадывать самим.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 xml:space="preserve">4) Если Вы </w:t>
      </w:r>
      <w:proofErr w:type="gramStart"/>
      <w:r w:rsidRPr="00E675D2">
        <w:rPr>
          <w:sz w:val="20"/>
          <w:szCs w:val="20"/>
        </w:rPr>
        <w:t xml:space="preserve">умеете варить зелье в </w:t>
      </w:r>
      <w:proofErr w:type="spellStart"/>
      <w:r w:rsidRPr="00E675D2">
        <w:rPr>
          <w:sz w:val="20"/>
          <w:szCs w:val="20"/>
        </w:rPr>
        <w:t>аусвайсе</w:t>
      </w:r>
      <w:proofErr w:type="spellEnd"/>
      <w:r w:rsidRPr="00E675D2">
        <w:rPr>
          <w:sz w:val="20"/>
          <w:szCs w:val="20"/>
        </w:rPr>
        <w:t xml:space="preserve"> стоит</w:t>
      </w:r>
      <w:proofErr w:type="gramEnd"/>
      <w:r w:rsidRPr="00E675D2">
        <w:rPr>
          <w:sz w:val="20"/>
          <w:szCs w:val="20"/>
        </w:rPr>
        <w:t xml:space="preserve"> его название, цвет, и две цифры напротив. Также приложена карточка с рецептом.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b/>
          <w:i/>
          <w:sz w:val="20"/>
          <w:szCs w:val="20"/>
        </w:rPr>
      </w:pPr>
      <w:r w:rsidRPr="00E675D2">
        <w:rPr>
          <w:b/>
          <w:i/>
          <w:sz w:val="20"/>
          <w:szCs w:val="20"/>
        </w:rPr>
        <w:t>Научить варить зелье на игре невозможно для персонажей без таланта "</w:t>
      </w:r>
      <w:proofErr w:type="spellStart"/>
      <w:r w:rsidRPr="00E675D2">
        <w:rPr>
          <w:b/>
          <w:i/>
          <w:sz w:val="20"/>
          <w:szCs w:val="20"/>
        </w:rPr>
        <w:t>Зельеварение</w:t>
      </w:r>
      <w:proofErr w:type="spellEnd"/>
      <w:r w:rsidRPr="00E675D2">
        <w:rPr>
          <w:b/>
          <w:i/>
          <w:sz w:val="20"/>
          <w:szCs w:val="20"/>
        </w:rPr>
        <w:t xml:space="preserve">"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 xml:space="preserve">В библиотеке, милостью взрослого </w:t>
      </w:r>
      <w:proofErr w:type="spellStart"/>
      <w:r w:rsidRPr="00E675D2">
        <w:rPr>
          <w:sz w:val="20"/>
          <w:szCs w:val="20"/>
        </w:rPr>
        <w:t>зе</w:t>
      </w:r>
      <w:r>
        <w:rPr>
          <w:sz w:val="20"/>
          <w:szCs w:val="20"/>
        </w:rPr>
        <w:t>льевара</w:t>
      </w:r>
      <w:proofErr w:type="spellEnd"/>
      <w:r>
        <w:rPr>
          <w:sz w:val="20"/>
          <w:szCs w:val="20"/>
        </w:rPr>
        <w:t xml:space="preserve"> или магическим образом </w:t>
      </w:r>
      <w:r w:rsidRPr="00E675D2">
        <w:rPr>
          <w:sz w:val="20"/>
          <w:szCs w:val="20"/>
        </w:rPr>
        <w:t xml:space="preserve">вроде откопанного в лесу тайника, Вы можете получить дополнительные рецепты, решив и сварив которые, Вы также получите заветную запись в </w:t>
      </w:r>
      <w:proofErr w:type="spellStart"/>
      <w:r w:rsidRPr="00E675D2">
        <w:rPr>
          <w:sz w:val="20"/>
          <w:szCs w:val="20"/>
        </w:rPr>
        <w:t>аусвайс</w:t>
      </w:r>
      <w:proofErr w:type="spellEnd"/>
      <w:r w:rsidRPr="00E675D2">
        <w:rPr>
          <w:sz w:val="20"/>
          <w:szCs w:val="20"/>
        </w:rPr>
        <w:t xml:space="preserve"> (эти записи делают только мастера и </w:t>
      </w:r>
      <w:proofErr w:type="spellStart"/>
      <w:r w:rsidRPr="00E675D2">
        <w:rPr>
          <w:sz w:val="20"/>
          <w:szCs w:val="20"/>
        </w:rPr>
        <w:t>техи</w:t>
      </w:r>
      <w:proofErr w:type="spellEnd"/>
      <w:r w:rsidRPr="00E675D2">
        <w:rPr>
          <w:sz w:val="20"/>
          <w:szCs w:val="20"/>
        </w:rPr>
        <w:t xml:space="preserve">) и </w:t>
      </w:r>
      <w:r w:rsidRPr="00E675D2">
        <w:rPr>
          <w:sz w:val="20"/>
          <w:szCs w:val="20"/>
        </w:rPr>
        <w:lastRenderedPageBreak/>
        <w:t xml:space="preserve">пузырек с чем-то интересным. Иногда на рецепте не написано действие - и тогда Вы пробуете зелье на свой страх и риск. Не обязательно на себе.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 xml:space="preserve">Подлив зелье, Вы оповещаете </w:t>
      </w:r>
      <w:proofErr w:type="spellStart"/>
      <w:r w:rsidRPr="00E675D2">
        <w:rPr>
          <w:sz w:val="20"/>
          <w:szCs w:val="20"/>
        </w:rPr>
        <w:t>игротехника</w:t>
      </w:r>
      <w:proofErr w:type="spellEnd"/>
      <w:r w:rsidRPr="00E675D2">
        <w:rPr>
          <w:sz w:val="20"/>
          <w:szCs w:val="20"/>
        </w:rPr>
        <w:t xml:space="preserve"> (любого, желательно не сильно занятого) о </w:t>
      </w:r>
      <w:proofErr w:type="spellStart"/>
      <w:r w:rsidRPr="00E675D2">
        <w:rPr>
          <w:sz w:val="20"/>
          <w:szCs w:val="20"/>
        </w:rPr>
        <w:t>том</w:t>
      </w:r>
      <w:proofErr w:type="gramStart"/>
      <w:r w:rsidRPr="00E675D2">
        <w:rPr>
          <w:sz w:val="20"/>
          <w:szCs w:val="20"/>
        </w:rPr>
        <w:t>,ч</w:t>
      </w:r>
      <w:proofErr w:type="gramEnd"/>
      <w:r w:rsidRPr="00E675D2">
        <w:rPr>
          <w:sz w:val="20"/>
          <w:szCs w:val="20"/>
        </w:rPr>
        <w:t>то</w:t>
      </w:r>
      <w:proofErr w:type="spellEnd"/>
      <w:r w:rsidRPr="00E675D2">
        <w:rPr>
          <w:sz w:val="20"/>
          <w:szCs w:val="20"/>
        </w:rPr>
        <w:t xml:space="preserve"> через 5-10 минут (дань условности нахождения персонажа на игре) на жертву снизойдет эффект, жертву оповестят. Если зелье вам неизвестно и Вы пробует</w:t>
      </w:r>
      <w:proofErr w:type="gramStart"/>
      <w:r w:rsidRPr="00E675D2">
        <w:rPr>
          <w:sz w:val="20"/>
          <w:szCs w:val="20"/>
        </w:rPr>
        <w:t>е-</w:t>
      </w:r>
      <w:proofErr w:type="gramEnd"/>
      <w:r w:rsidRPr="00E675D2">
        <w:rPr>
          <w:sz w:val="20"/>
          <w:szCs w:val="20"/>
        </w:rPr>
        <w:t xml:space="preserve"> ищите гм. 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b/>
          <w:sz w:val="20"/>
          <w:szCs w:val="20"/>
        </w:rPr>
      </w:pPr>
      <w:r w:rsidRPr="00E675D2">
        <w:rPr>
          <w:b/>
          <w:sz w:val="20"/>
          <w:szCs w:val="20"/>
        </w:rPr>
        <w:t>Ингредиенты.</w:t>
      </w: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  <w:r w:rsidRPr="00E675D2">
        <w:rPr>
          <w:sz w:val="20"/>
          <w:szCs w:val="20"/>
        </w:rPr>
        <w:t xml:space="preserve">Согласитесь, ненормально тащить с собой из дома желчь пиявки? Вы НЕ везете с собой редкую пыль златоглазок или пару литров драконьей </w:t>
      </w:r>
      <w:proofErr w:type="spellStart"/>
      <w:r w:rsidRPr="00E675D2">
        <w:rPr>
          <w:sz w:val="20"/>
          <w:szCs w:val="20"/>
        </w:rPr>
        <w:t>крови</w:t>
      </w:r>
      <w:proofErr w:type="gramStart"/>
      <w:r w:rsidRPr="00E675D2">
        <w:rPr>
          <w:sz w:val="20"/>
          <w:szCs w:val="20"/>
        </w:rPr>
        <w:t>,е</w:t>
      </w:r>
      <w:proofErr w:type="gramEnd"/>
      <w:r w:rsidRPr="00E675D2">
        <w:rPr>
          <w:sz w:val="20"/>
          <w:szCs w:val="20"/>
        </w:rPr>
        <w:t>сли</w:t>
      </w:r>
      <w:proofErr w:type="spellEnd"/>
      <w:r w:rsidRPr="00E675D2">
        <w:rPr>
          <w:sz w:val="20"/>
          <w:szCs w:val="20"/>
        </w:rPr>
        <w:t xml:space="preserve"> это не обосновано очень крутым обоснуем. Можно взять с собой до 2 готовых зелий. Места обитания </w:t>
      </w:r>
      <w:proofErr w:type="spellStart"/>
      <w:r w:rsidRPr="00E675D2">
        <w:rPr>
          <w:sz w:val="20"/>
          <w:szCs w:val="20"/>
        </w:rPr>
        <w:t>ингров</w:t>
      </w:r>
      <w:proofErr w:type="spellEnd"/>
      <w:r w:rsidRPr="00E675D2">
        <w:rPr>
          <w:sz w:val="20"/>
          <w:szCs w:val="20"/>
        </w:rPr>
        <w:t xml:space="preserve"> - алхимический шкаф в кабинете </w:t>
      </w:r>
      <w:proofErr w:type="spellStart"/>
      <w:r w:rsidRPr="00E675D2">
        <w:rPr>
          <w:sz w:val="20"/>
          <w:szCs w:val="20"/>
        </w:rPr>
        <w:t>зельеварения</w:t>
      </w:r>
      <w:proofErr w:type="spellEnd"/>
      <w:r w:rsidRPr="00E675D2">
        <w:rPr>
          <w:sz w:val="20"/>
          <w:szCs w:val="20"/>
        </w:rPr>
        <w:t xml:space="preserve">, </w:t>
      </w:r>
      <w:proofErr w:type="spellStart"/>
      <w:r w:rsidRPr="00E675D2">
        <w:rPr>
          <w:sz w:val="20"/>
          <w:szCs w:val="20"/>
        </w:rPr>
        <w:t>мед</w:t>
      </w:r>
      <w:proofErr w:type="gramStart"/>
      <w:r w:rsidRPr="00E675D2">
        <w:rPr>
          <w:sz w:val="20"/>
          <w:szCs w:val="20"/>
        </w:rPr>
        <w:t>.к</w:t>
      </w:r>
      <w:proofErr w:type="gramEnd"/>
      <w:r w:rsidRPr="00E675D2">
        <w:rPr>
          <w:sz w:val="20"/>
          <w:szCs w:val="20"/>
        </w:rPr>
        <w:t>рыло</w:t>
      </w:r>
      <w:proofErr w:type="spellEnd"/>
      <w:r w:rsidRPr="00E675D2">
        <w:rPr>
          <w:sz w:val="20"/>
          <w:szCs w:val="20"/>
        </w:rPr>
        <w:t xml:space="preserve">, лес, кабинет </w:t>
      </w:r>
      <w:proofErr w:type="spellStart"/>
      <w:r w:rsidRPr="00E675D2">
        <w:rPr>
          <w:sz w:val="20"/>
          <w:szCs w:val="20"/>
        </w:rPr>
        <w:t>травологии</w:t>
      </w:r>
      <w:proofErr w:type="spellEnd"/>
      <w:r w:rsidRPr="00E675D2">
        <w:rPr>
          <w:sz w:val="20"/>
          <w:szCs w:val="20"/>
        </w:rPr>
        <w:t xml:space="preserve">, разнообразные тайники. Искать порой </w:t>
      </w:r>
      <w:proofErr w:type="spellStart"/>
      <w:r w:rsidRPr="00E675D2">
        <w:rPr>
          <w:sz w:val="20"/>
          <w:szCs w:val="20"/>
        </w:rPr>
        <w:t>интереснее</w:t>
      </w:r>
      <w:proofErr w:type="gramStart"/>
      <w:r w:rsidRPr="00E675D2">
        <w:rPr>
          <w:sz w:val="20"/>
          <w:szCs w:val="20"/>
        </w:rPr>
        <w:t>,ч</w:t>
      </w:r>
      <w:proofErr w:type="gramEnd"/>
      <w:r w:rsidRPr="00E675D2">
        <w:rPr>
          <w:sz w:val="20"/>
          <w:szCs w:val="20"/>
        </w:rPr>
        <w:t>ем</w:t>
      </w:r>
      <w:proofErr w:type="spellEnd"/>
      <w:r w:rsidRPr="00E675D2">
        <w:rPr>
          <w:sz w:val="20"/>
          <w:szCs w:val="20"/>
        </w:rPr>
        <w:t xml:space="preserve"> применять.</w:t>
      </w:r>
    </w:p>
    <w:p w:rsidR="005B7BD8" w:rsidRDefault="00041BB6">
      <w:pPr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sz w:val="20"/>
          <w:szCs w:val="20"/>
        </w:rPr>
        <w:lastRenderedPageBreak/>
        <w:br w:type="page"/>
      </w:r>
      <w:r w:rsidR="005B7BD8">
        <w:rPr>
          <w:sz w:val="20"/>
          <w:szCs w:val="20"/>
        </w:rPr>
        <w:lastRenderedPageBreak/>
        <w:br w:type="page"/>
      </w:r>
    </w:p>
    <w:p w:rsidR="00041BB6" w:rsidRDefault="005B7BD8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737F8929" wp14:editId="7EBDD065">
            <wp:simplePos x="0" y="0"/>
            <wp:positionH relativeFrom="column">
              <wp:posOffset>-426085</wp:posOffset>
            </wp:positionH>
            <wp:positionV relativeFrom="paragraph">
              <wp:posOffset>-468630</wp:posOffset>
            </wp:positionV>
            <wp:extent cx="5133975" cy="7239000"/>
            <wp:effectExtent l="0" t="0" r="9525" b="0"/>
            <wp:wrapNone/>
            <wp:docPr id="11" name="Рисунок 11" descr="C:\Users\kisheva\Pictures\Leather Cover 3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sheva\Pictures\Leather Cover 3 - Kopi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BB6" w:rsidRDefault="00041BB6">
      <w:pPr>
        <w:rPr>
          <w:sz w:val="20"/>
          <w:szCs w:val="20"/>
        </w:rPr>
      </w:pPr>
    </w:p>
    <w:p w:rsidR="00E675D2" w:rsidRPr="00E675D2" w:rsidRDefault="00E675D2" w:rsidP="00E675D2">
      <w:pPr>
        <w:spacing w:after="0"/>
        <w:ind w:firstLine="284"/>
        <w:jc w:val="both"/>
        <w:rPr>
          <w:sz w:val="20"/>
          <w:szCs w:val="20"/>
        </w:rPr>
      </w:pPr>
    </w:p>
    <w:sectPr w:rsidR="00E675D2" w:rsidRPr="00E675D2" w:rsidSect="002046C0">
      <w:headerReference w:type="default" r:id="rId14"/>
      <w:footerReference w:type="even" r:id="rId15"/>
      <w:footerReference w:type="default" r:id="rId16"/>
      <w:footerReference w:type="first" r:id="rId17"/>
      <w:pgSz w:w="8419" w:h="11907" w:orient="landscape" w:code="1"/>
      <w:pgMar w:top="993" w:right="851" w:bottom="1418" w:left="851" w:header="567" w:footer="510" w:gutter="0"/>
      <w:cols w:space="36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9C2" w:rsidRDefault="004F19C2">
      <w:pPr>
        <w:spacing w:after="0" w:line="240" w:lineRule="auto"/>
      </w:pPr>
      <w:r>
        <w:separator/>
      </w:r>
    </w:p>
  </w:endnote>
  <w:endnote w:type="continuationSeparator" w:id="0">
    <w:p w:rsidR="004F19C2" w:rsidRDefault="004F1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6C0" w:rsidRDefault="002046C0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9744" behindDoc="0" locked="0" layoutInCell="0" allowOverlap="1" wp14:anchorId="23C34670" wp14:editId="15720B36">
              <wp:simplePos x="0" y="0"/>
              <wp:positionH relativeFrom="rightMargin">
                <wp:align>left</wp:align>
              </wp:positionH>
              <wp:positionV relativeFrom="margin">
                <wp:align>bottom</wp:align>
              </wp:positionV>
              <wp:extent cx="531495" cy="8229600"/>
              <wp:effectExtent l="0" t="0" r="1905" b="0"/>
              <wp:wrapNone/>
              <wp:docPr id="8" name="Rectangl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1495" cy="822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46C0" w:rsidRDefault="002046C0">
                          <w:pPr>
                            <w:pStyle w:val="aff8"/>
                          </w:pPr>
                          <w:sdt>
                            <w:sdtPr>
                              <w:id w:val="10315993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proofErr w:type="spellStart"/>
                              <w:r>
                                <w:t>Хогртс</w:t>
                              </w:r>
                              <w:proofErr w:type="spellEnd"/>
                              <w:r>
                                <w:t>. Турнир в Викторианской Англии</w:t>
                              </w:r>
                            </w:sdtContent>
                          </w:sdt>
                          <w:r>
                            <w:t xml:space="preserve">  </w:t>
                          </w:r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id="Rectangle 25" o:spid="_x0000_s1026" style="position:absolute;margin-left:0;margin-top:0;width:41.85pt;height:9in;z-index:251679744;visibility:visible;mso-wrap-style:square;mso-width-percent:500;mso-height-percent:1000;mso-wrap-distance-left:9pt;mso-wrap-distance-top:0;mso-wrap-distance-right:9pt;mso-wrap-distance-bottom:0;mso-position-horizontal:left;mso-position-horizontal-relative:righ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" o:allowincell="f" filled="f" stroked="f">
              <v:textbox style="layout-flow:vertical;mso-layout-flow-alt:bottom-to-top" inset=",,8.64pt,10.8pt">
                <w:txbxContent>
                  <w:p w:rsidR="002046C0" w:rsidRDefault="002046C0">
                    <w:pPr>
                      <w:pStyle w:val="aff8"/>
                    </w:pPr>
                    <w:sdt>
                      <w:sdtPr>
                        <w:id w:val="103159932"/>
                        <w:dataBinding w:prefixMappings="xmlns:ns0='http://schemas.openxmlformats.org/officeDocument/2006/extended-properties' " w:xpath="/ns0:Properties[1]/ns0:Company[1]" w:storeItemID="{6668398D-A668-4E3E-A5EB-62B293D839F1}"/>
                        <w:text/>
                      </w:sdtPr>
                      <w:sdtContent>
                        <w:proofErr w:type="spellStart"/>
                        <w:r>
                          <w:t>Хогртс</w:t>
                        </w:r>
                        <w:proofErr w:type="spellEnd"/>
                        <w:r>
                          <w:t>. Турнир в Викторианской Англии</w:t>
                        </w:r>
                      </w:sdtContent>
                    </w:sdt>
                    <w:r>
                      <w:t xml:space="preserve">  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80768" behindDoc="0" locked="0" layoutInCell="0" allowOverlap="1" wp14:anchorId="5324C5E5" wp14:editId="44C8D3A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38035" cy="9441815"/>
              <wp:effectExtent l="9525" t="9525" r="15240" b="6985"/>
              <wp:wrapNone/>
              <wp:docPr id="7" name="AutoShap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38035" cy="944181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 xmlns:w15="http://schemas.microsoft.com/office/word/2012/wordml">
          <w:pict>
            <v:roundrect w14:anchorId="783A2528" id="AutoShape 26" o:spid="_x0000_s1026" style="position:absolute;margin-left:0;margin-top:0;width:562.05pt;height:743.45pt;z-index:251680768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" o:allowincell="f" filled="f" fillcolor="black" strokecolor="black [3213]" strokeweight="1pt">
              <w10:wrap anchorx="page" anchory="page"/>
            </v:roundrect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78720" behindDoc="0" locked="0" layoutInCell="0" allowOverlap="1" wp14:anchorId="676BC7D7" wp14:editId="2CDE62B7">
              <wp:simplePos x="0" y="0"/>
              <wp:positionH relativeFrom="rightMargin">
                <wp:align>left</wp:align>
              </wp:positionH>
              <wp:positionV relativeFrom="bottomMargin">
                <wp:align>top</wp:align>
              </wp:positionV>
              <wp:extent cx="520700" cy="520700"/>
              <wp:effectExtent l="0" t="0" r="3175" b="3175"/>
              <wp:wrapNone/>
              <wp:docPr id="6" name="Oval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46C0" w:rsidRDefault="002046C0">
                          <w:pPr>
                            <w:pStyle w:val="a7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val 24" o:spid="_x0000_s1027" style="position:absolute;margin-left:0;margin-top:0;width:41pt;height:41pt;z-index:25167872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" o:allowincell="f" fillcolor="#4f81bd [3204]" stroked="f">
              <v:textbox inset="0,0,0,0">
                <w:txbxContent>
                  <w:p w:rsidR="002046C0" w:rsidRDefault="002046C0">
                    <w:pPr>
                      <w:pStyle w:val="a7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6C0" w:rsidRDefault="002046C0">
    <w:pPr>
      <w:rPr>
        <w:sz w:val="20"/>
        <w:szCs w:val="20"/>
      </w:rPr>
    </w:pPr>
    <w:r>
      <w:rPr>
        <w:noProof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82816" behindDoc="0" locked="0" layoutInCell="0" allowOverlap="1" wp14:anchorId="6A7DD7A0" wp14:editId="78C60A76">
              <wp:simplePos x="0" y="0"/>
              <wp:positionH relativeFrom="leftMargin">
                <wp:posOffset>495299</wp:posOffset>
              </wp:positionH>
              <wp:positionV relativeFrom="bottomMargin">
                <wp:posOffset>140334</wp:posOffset>
              </wp:positionV>
              <wp:extent cx="415925" cy="415925"/>
              <wp:effectExtent l="38100" t="19050" r="60325" b="98425"/>
              <wp:wrapNone/>
              <wp:docPr id="3" name="Oval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5925" cy="415925"/>
                      </a:xfrm>
                      <a:prstGeom prst="ellipse">
                        <a:avLst/>
                      </a:prstGeom>
                      <a:solidFill>
                        <a:srgbClr val="EAB16C"/>
                      </a:solidFill>
                      <a:ln/>
                      <a:extLst/>
                    </wps:spPr>
                    <wps:style>
                      <a:lnRef idx="1">
                        <a:schemeClr val="accent6"/>
                      </a:lnRef>
                      <a:fillRef idx="3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2046C0" w:rsidRPr="004A0CC5" w:rsidRDefault="002046C0">
                          <w:pPr>
                            <w:pStyle w:val="a7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4A0CC5"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 w:rsidRPr="004A0CC5">
                            <w:rPr>
                              <w:sz w:val="24"/>
                              <w:szCs w:val="24"/>
                            </w:rPr>
                            <w:instrText xml:space="preserve"> PAGE  \* Arabic  \* MERGEFORMAT </w:instrText>
                          </w:r>
                          <w:r w:rsidRPr="004A0CC5"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30994" w:rsidRPr="00F30994"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t>3</w:t>
                          </w:r>
                          <w:r w:rsidRPr="004A0CC5"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val 27" o:spid="_x0000_s1028" style="position:absolute;margin-left:39pt;margin-top:11.05pt;width:32.75pt;height:32.75pt;z-index:2516828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" o:allowincell="f" fillcolor="#eab16c" strokecolor="#b65608 [1929]">
              <v:shadow on="t" color="black" opacity=".5" origin=",-.5" offset="0"/>
              <v:textbox inset="0,0,0,0">
                <w:txbxContent>
                  <w:p w:rsidR="002046C0" w:rsidRPr="004A0CC5" w:rsidRDefault="002046C0">
                    <w:pPr>
                      <w:pStyle w:val="a7"/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4A0CC5">
                      <w:rPr>
                        <w:sz w:val="24"/>
                        <w:szCs w:val="24"/>
                      </w:rPr>
                      <w:fldChar w:fldCharType="begin"/>
                    </w:r>
                    <w:r w:rsidRPr="004A0CC5">
                      <w:rPr>
                        <w:sz w:val="24"/>
                        <w:szCs w:val="24"/>
                      </w:rPr>
                      <w:instrText xml:space="preserve"> PAGE  \* Arabic  \* MERGEFORMAT </w:instrText>
                    </w:r>
                    <w:r w:rsidRPr="004A0CC5">
                      <w:rPr>
                        <w:sz w:val="24"/>
                        <w:szCs w:val="24"/>
                      </w:rPr>
                      <w:fldChar w:fldCharType="separate"/>
                    </w:r>
                    <w:r w:rsidR="00F30994" w:rsidRPr="00F30994">
                      <w:rPr>
                        <w:noProof/>
                        <w:color w:val="FFFFFF" w:themeColor="background1"/>
                        <w:sz w:val="24"/>
                        <w:szCs w:val="24"/>
                      </w:rPr>
                      <w:t>3</w:t>
                    </w:r>
                    <w:r w:rsidRPr="004A0CC5">
                      <w:rPr>
                        <w:noProof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  <w:p w:rsidR="002046C0" w:rsidRDefault="002046C0">
    <w:pPr>
      <w:pStyle w:val="a5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6C0" w:rsidRDefault="002046C0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608C3BF0" wp14:editId="7EE455C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1660" cy="10030460"/>
              <wp:effectExtent l="9525" t="9525" r="14605" b="11430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1660" cy="10030460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 xmlns:w15="http://schemas.microsoft.com/office/word/2012/wordml">
          <w:pict>
            <v:roundrect w14:anchorId="66A2B309" id="AutoShape 11" o:spid="_x0000_s1026" style="position:absolute;margin-left:0;margin-top:0;width:545.8pt;height:789.8pt;z-index:251668480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" o:allowincell="f" filled="f" fillcolor="black" strokecolor="black [3213]" strokeweight="1pt">
              <w10:wrap anchorx="page" anchory="page"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9C2" w:rsidRDefault="004F19C2">
      <w:pPr>
        <w:spacing w:after="0" w:line="240" w:lineRule="auto"/>
      </w:pPr>
      <w:r>
        <w:separator/>
      </w:r>
    </w:p>
  </w:footnote>
  <w:footnote w:type="continuationSeparator" w:id="0">
    <w:p w:rsidR="004F19C2" w:rsidRDefault="004F1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6C0" w:rsidRPr="002046C0" w:rsidRDefault="002046C0">
    <w:pPr>
      <w:pStyle w:val="af9"/>
      <w:rPr>
        <w:b/>
      </w:rPr>
    </w:pPr>
    <w:proofErr w:type="spellStart"/>
    <w:r w:rsidRPr="002046C0">
      <w:rPr>
        <w:b/>
        <w:color w:val="EAB16C"/>
        <w:sz w:val="14"/>
      </w:rPr>
      <w:t>Хогвартс</w:t>
    </w:r>
    <w:proofErr w:type="spellEnd"/>
    <w:r w:rsidRPr="002046C0">
      <w:rPr>
        <w:b/>
        <w:color w:val="EAB16C"/>
        <w:sz w:val="14"/>
      </w:rPr>
      <w:t>. Турнир в Викторианской Англии</w:t>
    </w:r>
    <w:r w:rsidRPr="002046C0">
      <w:rPr>
        <w:b/>
      </w:rPr>
      <w:t xml:space="preserve"> </w:t>
    </w:r>
    <w:r w:rsidRPr="002046C0">
      <w:rPr>
        <w:b/>
        <w:noProof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83840" behindDoc="0" locked="0" layoutInCell="0" allowOverlap="1" wp14:anchorId="3230DFDC" wp14:editId="1808C6E7">
              <wp:simplePos x="0" y="0"/>
              <wp:positionH relativeFrom="page">
                <wp:posOffset>337820</wp:posOffset>
              </wp:positionH>
              <wp:positionV relativeFrom="page">
                <wp:align>center</wp:align>
              </wp:positionV>
              <wp:extent cx="4762500" cy="7038975"/>
              <wp:effectExtent l="0" t="0" r="19050" b="28575"/>
              <wp:wrapNone/>
              <wp:docPr id="4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62500" cy="703897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28" o:spid="_x0000_s1026" style="position:absolute;margin-left:26.6pt;margin-top:0;width:375pt;height:554.2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" o:allowincell="f" filled="f" fillcolor="black" strokecolor="black [3213]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E0C0C54A"/>
    <w:lvl w:ilvl="0">
      <w:start w:val="1"/>
      <w:numFmt w:val="bullet"/>
      <w:pStyle w:val="5"/>
      <w:lvlText w:val="○"/>
      <w:lvlJc w:val="left"/>
      <w:pPr>
        <w:ind w:left="1800" w:hanging="360"/>
      </w:pPr>
      <w:rPr>
        <w:rFonts w:ascii="Monotype Corsiva" w:hAnsi="Monotype Corsiva" w:hint="default"/>
        <w:color w:val="9BBB59" w:themeColor="accent3"/>
      </w:rPr>
    </w:lvl>
  </w:abstractNum>
  <w:abstractNum w:abstractNumId="1">
    <w:nsid w:val="FFFFFF81"/>
    <w:multiLevelType w:val="singleLevel"/>
    <w:tmpl w:val="9A8A1DFA"/>
    <w:lvl w:ilvl="0">
      <w:start w:val="1"/>
      <w:numFmt w:val="bullet"/>
      <w:pStyle w:val="4"/>
      <w:lvlText w:val=""/>
      <w:lvlJc w:val="left"/>
      <w:pPr>
        <w:ind w:left="1440" w:hanging="360"/>
      </w:pPr>
      <w:rPr>
        <w:rFonts w:ascii="Symbol" w:hAnsi="Symbol" w:hint="default"/>
        <w:color w:val="9BBB59" w:themeColor="accent3"/>
      </w:rPr>
    </w:lvl>
  </w:abstractNum>
  <w:abstractNum w:abstractNumId="2">
    <w:nsid w:val="FFFFFF82"/>
    <w:multiLevelType w:val="singleLevel"/>
    <w:tmpl w:val="4AAC3C4A"/>
    <w:lvl w:ilvl="0">
      <w:start w:val="1"/>
      <w:numFmt w:val="bullet"/>
      <w:pStyle w:val="3"/>
      <w:lvlText w:val=""/>
      <w:lvlJc w:val="left"/>
      <w:pPr>
        <w:ind w:left="1080" w:hanging="360"/>
      </w:pPr>
      <w:rPr>
        <w:rFonts w:ascii="Symbol" w:hAnsi="Symbol" w:hint="default"/>
        <w:color w:val="95B3D7" w:themeColor="accent1" w:themeTint="99"/>
      </w:rPr>
    </w:lvl>
  </w:abstractNum>
  <w:abstractNum w:abstractNumId="3">
    <w:nsid w:val="FFFFFF83"/>
    <w:multiLevelType w:val="singleLevel"/>
    <w:tmpl w:val="3EFA84BC"/>
    <w:lvl w:ilvl="0">
      <w:start w:val="1"/>
      <w:numFmt w:val="bullet"/>
      <w:pStyle w:val="2"/>
      <w:lvlText w:val=""/>
      <w:lvlJc w:val="left"/>
      <w:pPr>
        <w:ind w:left="720" w:hanging="360"/>
      </w:pPr>
      <w:rPr>
        <w:rFonts w:ascii="Symbol" w:hAnsi="Symbol" w:hint="default"/>
        <w:color w:val="4F81BD" w:themeColor="accent1"/>
      </w:rPr>
    </w:lvl>
  </w:abstractNum>
  <w:abstractNum w:abstractNumId="4">
    <w:nsid w:val="FFFFFF89"/>
    <w:multiLevelType w:val="singleLevel"/>
    <w:tmpl w:val="3932A106"/>
    <w:lvl w:ilvl="0">
      <w:start w:val="1"/>
      <w:numFmt w:val="bullet"/>
      <w:pStyle w:val="a"/>
      <w:lvlText w:val=""/>
      <w:lvlJc w:val="left"/>
      <w:pPr>
        <w:ind w:left="360" w:hanging="360"/>
      </w:pPr>
      <w:rPr>
        <w:rFonts w:ascii="Symbol" w:hAnsi="Symbol" w:hint="default"/>
        <w:color w:val="365F91" w:themeColor="accent1" w:themeShade="BF"/>
      </w:rPr>
    </w:lvl>
  </w:abstractNum>
  <w:abstractNum w:abstractNumId="5">
    <w:nsid w:val="20D259A8"/>
    <w:multiLevelType w:val="hybridMultilevel"/>
    <w:tmpl w:val="7B141D18"/>
    <w:lvl w:ilvl="0" w:tplc="F176EB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38E36A6"/>
    <w:multiLevelType w:val="hybridMultilevel"/>
    <w:tmpl w:val="694CE856"/>
    <w:lvl w:ilvl="0" w:tplc="F176EB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F195206"/>
    <w:multiLevelType w:val="hybridMultilevel"/>
    <w:tmpl w:val="8EFA9FD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3D271C9"/>
    <w:multiLevelType w:val="hybridMultilevel"/>
    <w:tmpl w:val="E2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2C3378"/>
    <w:multiLevelType w:val="hybridMultilevel"/>
    <w:tmpl w:val="7FBE385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4C20DD9"/>
    <w:multiLevelType w:val="hybridMultilevel"/>
    <w:tmpl w:val="25AEDF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8"/>
  </w:num>
  <w:num w:numId="17">
    <w:abstractNumId w:val="10"/>
  </w:num>
  <w:num w:numId="18">
    <w:abstractNumId w:val="6"/>
  </w:num>
  <w:num w:numId="19">
    <w:abstractNumId w:val="5"/>
  </w:num>
  <w:num w:numId="20">
    <w:abstractNumId w:val="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DateAndTime/>
  <w:proofState w:spelling="clean" w:grammar="clean"/>
  <w:attachedTemplate r:id="rId1"/>
  <w:defaultTabStop w:val="709"/>
  <w:bookFoldPrinting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E5C"/>
    <w:rsid w:val="00041BB6"/>
    <w:rsid w:val="00043239"/>
    <w:rsid w:val="00086D05"/>
    <w:rsid w:val="000904E3"/>
    <w:rsid w:val="000C0A45"/>
    <w:rsid w:val="000D66B5"/>
    <w:rsid w:val="000F40C1"/>
    <w:rsid w:val="00107AEE"/>
    <w:rsid w:val="001231C0"/>
    <w:rsid w:val="00130866"/>
    <w:rsid w:val="00165610"/>
    <w:rsid w:val="00197A33"/>
    <w:rsid w:val="002046C0"/>
    <w:rsid w:val="00222E8B"/>
    <w:rsid w:val="002363FB"/>
    <w:rsid w:val="00275231"/>
    <w:rsid w:val="002756C9"/>
    <w:rsid w:val="002866D3"/>
    <w:rsid w:val="00290D18"/>
    <w:rsid w:val="002E239E"/>
    <w:rsid w:val="00312BAB"/>
    <w:rsid w:val="003152C5"/>
    <w:rsid w:val="003247C2"/>
    <w:rsid w:val="00372803"/>
    <w:rsid w:val="003E304B"/>
    <w:rsid w:val="004411E6"/>
    <w:rsid w:val="00452E42"/>
    <w:rsid w:val="00461DD3"/>
    <w:rsid w:val="004800AB"/>
    <w:rsid w:val="00490AC6"/>
    <w:rsid w:val="00494759"/>
    <w:rsid w:val="00497713"/>
    <w:rsid w:val="004A0CC5"/>
    <w:rsid w:val="004D5A91"/>
    <w:rsid w:val="004F19C2"/>
    <w:rsid w:val="00504B66"/>
    <w:rsid w:val="00555CEF"/>
    <w:rsid w:val="00560C73"/>
    <w:rsid w:val="0057056A"/>
    <w:rsid w:val="005B7BD8"/>
    <w:rsid w:val="005F292A"/>
    <w:rsid w:val="006F33E8"/>
    <w:rsid w:val="006F5E86"/>
    <w:rsid w:val="007135BA"/>
    <w:rsid w:val="00727125"/>
    <w:rsid w:val="0073798D"/>
    <w:rsid w:val="007471F2"/>
    <w:rsid w:val="0077105F"/>
    <w:rsid w:val="007A0E6D"/>
    <w:rsid w:val="007C263E"/>
    <w:rsid w:val="007F44E8"/>
    <w:rsid w:val="0083338F"/>
    <w:rsid w:val="00880975"/>
    <w:rsid w:val="008B4365"/>
    <w:rsid w:val="009744FA"/>
    <w:rsid w:val="00982D0A"/>
    <w:rsid w:val="009B6663"/>
    <w:rsid w:val="009E0448"/>
    <w:rsid w:val="00A21E5C"/>
    <w:rsid w:val="00A31D58"/>
    <w:rsid w:val="00AA6B0A"/>
    <w:rsid w:val="00AD2E75"/>
    <w:rsid w:val="00AE7509"/>
    <w:rsid w:val="00B018C8"/>
    <w:rsid w:val="00B25C88"/>
    <w:rsid w:val="00B61E68"/>
    <w:rsid w:val="00B65B89"/>
    <w:rsid w:val="00B74574"/>
    <w:rsid w:val="00BC317E"/>
    <w:rsid w:val="00BE7E88"/>
    <w:rsid w:val="00C108B7"/>
    <w:rsid w:val="00C15E70"/>
    <w:rsid w:val="00C24646"/>
    <w:rsid w:val="00C56793"/>
    <w:rsid w:val="00C86AC2"/>
    <w:rsid w:val="00C9174D"/>
    <w:rsid w:val="00CC4E09"/>
    <w:rsid w:val="00D1666C"/>
    <w:rsid w:val="00D25730"/>
    <w:rsid w:val="00DD236A"/>
    <w:rsid w:val="00DE7727"/>
    <w:rsid w:val="00E400E3"/>
    <w:rsid w:val="00E61F8E"/>
    <w:rsid w:val="00E620DB"/>
    <w:rsid w:val="00E675D2"/>
    <w:rsid w:val="00E70A99"/>
    <w:rsid w:val="00E763FA"/>
    <w:rsid w:val="00E8131D"/>
    <w:rsid w:val="00E82D64"/>
    <w:rsid w:val="00EB12F4"/>
    <w:rsid w:val="00EC2F7F"/>
    <w:rsid w:val="00EE325D"/>
    <w:rsid w:val="00EE77E3"/>
    <w:rsid w:val="00EF6F39"/>
    <w:rsid w:val="00F22C98"/>
    <w:rsid w:val="00F30994"/>
    <w:rsid w:val="00F55756"/>
    <w:rsid w:val="00F6158B"/>
    <w:rsid w:val="00F957DD"/>
    <w:rsid w:val="00FB413A"/>
    <w:rsid w:val="00FF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7" w:qFormat="1"/>
    <w:lsdException w:name="List Bullet 2" w:uiPriority="37" w:qFormat="1"/>
    <w:lsdException w:name="List Bullet 3" w:uiPriority="37" w:qFormat="1"/>
    <w:lsdException w:name="List Bullet 4" w:uiPriority="37" w:qFormat="1"/>
    <w:lsdException w:name="List Bullet 5" w:uiPriority="37" w:qFormat="1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 w:qFormat="1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6F39"/>
    <w:rPr>
      <w:lang w:val="ru-RU"/>
    </w:rPr>
  </w:style>
  <w:style w:type="paragraph" w:styleId="1">
    <w:name w:val="heading 1"/>
    <w:basedOn w:val="a0"/>
    <w:next w:val="a0"/>
    <w:link w:val="10"/>
    <w:uiPriority w:val="9"/>
    <w:semiHidden/>
    <w:unhideWhenUsed/>
    <w:rsid w:val="000C0A45"/>
    <w:pPr>
      <w:spacing w:before="300" w:after="4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8"/>
      <w:szCs w:val="28"/>
    </w:rPr>
  </w:style>
  <w:style w:type="paragraph" w:styleId="20">
    <w:name w:val="heading 2"/>
    <w:basedOn w:val="a0"/>
    <w:next w:val="a0"/>
    <w:link w:val="21"/>
    <w:uiPriority w:val="9"/>
    <w:semiHidden/>
    <w:unhideWhenUsed/>
    <w:rsid w:val="000C0A45"/>
    <w:pPr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4"/>
      <w:szCs w:val="24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0C0A45"/>
    <w:pPr>
      <w:spacing w:before="200" w:after="4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pacing w:val="20"/>
      <w:sz w:val="24"/>
      <w:szCs w:val="24"/>
    </w:rPr>
  </w:style>
  <w:style w:type="paragraph" w:styleId="40">
    <w:name w:val="heading 4"/>
    <w:basedOn w:val="a0"/>
    <w:next w:val="a0"/>
    <w:link w:val="41"/>
    <w:uiPriority w:val="9"/>
    <w:semiHidden/>
    <w:unhideWhenUsed/>
    <w:qFormat/>
    <w:rsid w:val="000C0A45"/>
    <w:pPr>
      <w:spacing w:before="240" w:after="0"/>
      <w:outlineLvl w:val="3"/>
    </w:pPr>
    <w:rPr>
      <w:rFonts w:asciiTheme="majorHAnsi" w:eastAsiaTheme="majorEastAsia" w:hAnsiTheme="majorHAnsi" w:cstheme="majorBidi"/>
      <w:b/>
      <w:bCs/>
      <w:color w:val="76923C" w:themeColor="accent3" w:themeShade="BF"/>
      <w:spacing w:val="20"/>
      <w:sz w:val="24"/>
      <w:szCs w:val="24"/>
    </w:rPr>
  </w:style>
  <w:style w:type="paragraph" w:styleId="50">
    <w:name w:val="heading 5"/>
    <w:basedOn w:val="a0"/>
    <w:next w:val="a0"/>
    <w:link w:val="51"/>
    <w:uiPriority w:val="9"/>
    <w:semiHidden/>
    <w:unhideWhenUsed/>
    <w:qFormat/>
    <w:rsid w:val="000C0A45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i/>
      <w:iCs/>
      <w:color w:val="76923C" w:themeColor="accent3" w:themeShade="BF"/>
      <w:spacing w:val="2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0C0A45"/>
    <w:pPr>
      <w:spacing w:before="200" w:after="0"/>
      <w:outlineLvl w:val="5"/>
    </w:pPr>
    <w:rPr>
      <w:rFonts w:asciiTheme="majorHAnsi" w:eastAsiaTheme="majorEastAsia" w:hAnsiTheme="majorHAnsi" w:cstheme="majorBidi"/>
      <w:color w:val="4E6128" w:themeColor="accent3" w:themeShade="7F"/>
      <w:spacing w:val="10"/>
      <w:sz w:val="24"/>
      <w:szCs w:val="24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0C0A45"/>
    <w:p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E6128" w:themeColor="accent3" w:themeShade="7F"/>
      <w:spacing w:val="10"/>
      <w:sz w:val="24"/>
      <w:szCs w:val="24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C0A45"/>
    <w:pPr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pacing w:val="1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0C0A45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F81BD" w:themeColor="accent1"/>
      <w:spacing w:val="1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0C0A45"/>
    <w:pPr>
      <w:spacing w:after="0" w:line="240" w:lineRule="auto"/>
    </w:pPr>
    <w:rPr>
      <w:rFonts w:eastAsiaTheme="minorEastAsia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footer"/>
    <w:basedOn w:val="a0"/>
    <w:link w:val="a6"/>
    <w:uiPriority w:val="99"/>
    <w:semiHidden/>
    <w:unhideWhenUsed/>
    <w:rsid w:val="000C0A45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1"/>
    <w:link w:val="a5"/>
    <w:uiPriority w:val="99"/>
    <w:semiHidden/>
    <w:rsid w:val="000C0A45"/>
    <w:rPr>
      <w:color w:val="000000" w:themeColor="text1"/>
    </w:rPr>
  </w:style>
  <w:style w:type="paragraph" w:styleId="a7">
    <w:name w:val="No Spacing"/>
    <w:basedOn w:val="a0"/>
    <w:link w:val="a8"/>
    <w:uiPriority w:val="1"/>
    <w:qFormat/>
    <w:rsid w:val="000C0A45"/>
    <w:pPr>
      <w:spacing w:after="0" w:line="240" w:lineRule="auto"/>
    </w:pPr>
  </w:style>
  <w:style w:type="paragraph" w:styleId="a9">
    <w:name w:val="Closing"/>
    <w:basedOn w:val="a0"/>
    <w:link w:val="aa"/>
    <w:uiPriority w:val="7"/>
    <w:unhideWhenUsed/>
    <w:qFormat/>
    <w:rsid w:val="000C0A45"/>
    <w:pPr>
      <w:spacing w:before="480" w:after="960"/>
      <w:contextualSpacing/>
    </w:pPr>
  </w:style>
  <w:style w:type="character" w:customStyle="1" w:styleId="aa">
    <w:name w:val="Прощание Знак"/>
    <w:basedOn w:val="a1"/>
    <w:link w:val="a9"/>
    <w:uiPriority w:val="7"/>
    <w:rsid w:val="000C0A45"/>
    <w:rPr>
      <w:rFonts w:eastAsiaTheme="minorEastAsia"/>
      <w:color w:val="000000" w:themeColor="text1"/>
      <w:lang w:val="ru-RU"/>
    </w:rPr>
  </w:style>
  <w:style w:type="paragraph" w:customStyle="1" w:styleId="ab">
    <w:name w:val="Адрес получателя"/>
    <w:basedOn w:val="a7"/>
    <w:uiPriority w:val="5"/>
    <w:qFormat/>
    <w:rsid w:val="000C0A45"/>
    <w:pPr>
      <w:spacing w:after="360"/>
      <w:contextualSpacing/>
    </w:pPr>
  </w:style>
  <w:style w:type="paragraph" w:styleId="ac">
    <w:name w:val="Salutation"/>
    <w:basedOn w:val="a7"/>
    <w:next w:val="a0"/>
    <w:link w:val="ad"/>
    <w:uiPriority w:val="6"/>
    <w:unhideWhenUsed/>
    <w:qFormat/>
    <w:rsid w:val="000C0A45"/>
    <w:pPr>
      <w:spacing w:before="480" w:after="320"/>
      <w:contextualSpacing/>
    </w:pPr>
    <w:rPr>
      <w:b/>
      <w:bCs/>
    </w:rPr>
  </w:style>
  <w:style w:type="character" w:customStyle="1" w:styleId="ad">
    <w:name w:val="Приветствие Знак"/>
    <w:basedOn w:val="a1"/>
    <w:link w:val="ac"/>
    <w:uiPriority w:val="6"/>
    <w:rsid w:val="000C0A45"/>
    <w:rPr>
      <w:b/>
      <w:bCs/>
      <w:color w:val="000000" w:themeColor="text1"/>
    </w:rPr>
  </w:style>
  <w:style w:type="paragraph" w:customStyle="1" w:styleId="ae">
    <w:name w:val="Обратный адрес"/>
    <w:basedOn w:val="a7"/>
    <w:uiPriority w:val="3"/>
    <w:qFormat/>
    <w:rsid w:val="000C0A45"/>
    <w:pPr>
      <w:spacing w:after="360"/>
      <w:contextualSpacing/>
    </w:pPr>
  </w:style>
  <w:style w:type="paragraph" w:styleId="af">
    <w:name w:val="Signature"/>
    <w:basedOn w:val="a0"/>
    <w:link w:val="af0"/>
    <w:uiPriority w:val="8"/>
    <w:unhideWhenUsed/>
    <w:rsid w:val="000C0A45"/>
    <w:pPr>
      <w:contextualSpacing/>
    </w:pPr>
  </w:style>
  <w:style w:type="character" w:customStyle="1" w:styleId="af0">
    <w:name w:val="Подпись Знак"/>
    <w:basedOn w:val="a1"/>
    <w:link w:val="af"/>
    <w:uiPriority w:val="8"/>
    <w:rsid w:val="000C0A45"/>
    <w:rPr>
      <w:color w:val="000000" w:themeColor="text1"/>
    </w:rPr>
  </w:style>
  <w:style w:type="paragraph" w:styleId="af1">
    <w:name w:val="Balloon Text"/>
    <w:basedOn w:val="a0"/>
    <w:link w:val="af2"/>
    <w:uiPriority w:val="99"/>
    <w:semiHidden/>
    <w:unhideWhenUsed/>
    <w:rsid w:val="000C0A45"/>
    <w:rPr>
      <w:rFonts w:hAnsi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0C0A45"/>
    <w:rPr>
      <w:rFonts w:eastAsiaTheme="minorEastAsia" w:hAnsi="Tahoma"/>
      <w:color w:val="000000" w:themeColor="text1"/>
      <w:sz w:val="16"/>
      <w:szCs w:val="16"/>
      <w:lang w:val="ru-RU"/>
    </w:rPr>
  </w:style>
  <w:style w:type="paragraph" w:styleId="af3">
    <w:name w:val="Block Text"/>
    <w:uiPriority w:val="40"/>
    <w:rsid w:val="000C0A45"/>
    <w:pPr>
      <w:pBdr>
        <w:top w:val="single" w:sz="2" w:space="10" w:color="95B3D7" w:themeColor="accent1" w:themeTint="99"/>
        <w:bottom w:val="single" w:sz="24" w:space="10" w:color="95B3D7" w:themeColor="accent1" w:themeTint="99"/>
      </w:pBdr>
      <w:spacing w:after="280" w:line="240" w:lineRule="auto"/>
      <w:ind w:left="1440" w:right="1440"/>
      <w:jc w:val="both"/>
    </w:pPr>
    <w:rPr>
      <w:rFonts w:eastAsiaTheme="minorEastAsia"/>
      <w:color w:val="7F7F7F" w:themeColor="background1" w:themeShade="7F"/>
      <w:sz w:val="28"/>
      <w:szCs w:val="28"/>
      <w:lang w:val="ru-RU"/>
    </w:rPr>
  </w:style>
  <w:style w:type="character" w:styleId="af4">
    <w:name w:val="Book Title"/>
    <w:basedOn w:val="a1"/>
    <w:uiPriority w:val="33"/>
    <w:qFormat/>
    <w:rsid w:val="000C0A45"/>
    <w:rPr>
      <w:rFonts w:asciiTheme="majorHAnsi" w:eastAsiaTheme="majorEastAsia" w:hAnsiTheme="majorHAnsi" w:cstheme="majorBidi"/>
      <w:bCs w:val="0"/>
      <w:i/>
      <w:iCs/>
      <w:color w:val="F79646" w:themeColor="accent6"/>
      <w:sz w:val="20"/>
      <w:szCs w:val="20"/>
      <w:lang w:val="ru-RU"/>
    </w:rPr>
  </w:style>
  <w:style w:type="paragraph" w:styleId="af5">
    <w:name w:val="caption"/>
    <w:basedOn w:val="a0"/>
    <w:next w:val="a0"/>
    <w:uiPriority w:val="35"/>
    <w:unhideWhenUsed/>
    <w:qFormat/>
    <w:rsid w:val="000C0A45"/>
    <w:pPr>
      <w:spacing w:after="0" w:line="240" w:lineRule="auto"/>
    </w:pPr>
    <w:rPr>
      <w:smallCaps/>
      <w:color w:val="943634" w:themeColor="accent2" w:themeShade="BF"/>
      <w:spacing w:val="10"/>
      <w:sz w:val="18"/>
      <w:szCs w:val="18"/>
    </w:rPr>
  </w:style>
  <w:style w:type="paragraph" w:styleId="af6">
    <w:name w:val="Date"/>
    <w:basedOn w:val="a0"/>
    <w:next w:val="a0"/>
    <w:link w:val="af7"/>
    <w:uiPriority w:val="99"/>
    <w:semiHidden/>
    <w:unhideWhenUsed/>
    <w:rsid w:val="000C0A45"/>
  </w:style>
  <w:style w:type="character" w:customStyle="1" w:styleId="af7">
    <w:name w:val="Дата Знак"/>
    <w:basedOn w:val="a1"/>
    <w:link w:val="af6"/>
    <w:uiPriority w:val="99"/>
    <w:semiHidden/>
    <w:rsid w:val="000C0A45"/>
    <w:rPr>
      <w:rFonts w:eastAsiaTheme="minorEastAsia"/>
      <w:color w:val="000000" w:themeColor="text1"/>
      <w:lang w:val="ru-RU"/>
    </w:rPr>
  </w:style>
  <w:style w:type="character" w:styleId="af8">
    <w:name w:val="Emphasis"/>
    <w:uiPriority w:val="20"/>
    <w:qFormat/>
    <w:rsid w:val="000C0A45"/>
    <w:rPr>
      <w:rFonts w:eastAsiaTheme="minorEastAsia" w:cstheme="minorBidi"/>
      <w:b/>
      <w:bCs/>
      <w:i/>
      <w:iCs/>
      <w:color w:val="404040" w:themeColor="text1" w:themeTint="BF"/>
      <w:spacing w:val="2"/>
      <w:w w:val="100"/>
      <w:szCs w:val="22"/>
      <w:lang w:val="ru-RU"/>
    </w:rPr>
  </w:style>
  <w:style w:type="paragraph" w:styleId="af9">
    <w:name w:val="header"/>
    <w:basedOn w:val="a0"/>
    <w:link w:val="afa"/>
    <w:uiPriority w:val="99"/>
    <w:unhideWhenUsed/>
    <w:rsid w:val="000C0A45"/>
    <w:pPr>
      <w:tabs>
        <w:tab w:val="center" w:pos="4320"/>
        <w:tab w:val="right" w:pos="8640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0C0A45"/>
    <w:rPr>
      <w:color w:val="000000" w:themeColor="text1"/>
    </w:rPr>
  </w:style>
  <w:style w:type="character" w:customStyle="1" w:styleId="10">
    <w:name w:val="Заголовок 1 Знак"/>
    <w:basedOn w:val="a1"/>
    <w:link w:val="1"/>
    <w:uiPriority w:val="9"/>
    <w:semiHidden/>
    <w:rsid w:val="000C0A45"/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0C0A45"/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0C0A45"/>
    <w:rPr>
      <w:rFonts w:asciiTheme="majorHAnsi" w:eastAsiaTheme="majorEastAsia" w:hAnsiTheme="majorHAnsi" w:cstheme="majorBidi"/>
      <w:b/>
      <w:bCs/>
      <w:color w:val="4F81BD" w:themeColor="accent1"/>
      <w:spacing w:val="20"/>
      <w:sz w:val="24"/>
      <w:szCs w:val="24"/>
    </w:rPr>
  </w:style>
  <w:style w:type="character" w:customStyle="1" w:styleId="41">
    <w:name w:val="Заголовок 4 Знак"/>
    <w:basedOn w:val="a1"/>
    <w:link w:val="40"/>
    <w:uiPriority w:val="9"/>
    <w:semiHidden/>
    <w:rsid w:val="000C0A45"/>
    <w:rPr>
      <w:rFonts w:asciiTheme="majorHAnsi" w:eastAsiaTheme="majorEastAsia" w:hAnsiTheme="majorHAnsi" w:cstheme="majorBidi"/>
      <w:b/>
      <w:bCs/>
      <w:color w:val="76923C" w:themeColor="accent3" w:themeShade="BF"/>
      <w:spacing w:val="20"/>
      <w:sz w:val="24"/>
      <w:szCs w:val="24"/>
    </w:rPr>
  </w:style>
  <w:style w:type="character" w:customStyle="1" w:styleId="51">
    <w:name w:val="Заголовок 5 Знак"/>
    <w:basedOn w:val="a1"/>
    <w:link w:val="50"/>
    <w:uiPriority w:val="9"/>
    <w:semiHidden/>
    <w:rsid w:val="000C0A45"/>
    <w:rPr>
      <w:rFonts w:asciiTheme="majorHAnsi" w:eastAsiaTheme="majorEastAsia" w:hAnsiTheme="majorHAnsi" w:cstheme="majorBidi"/>
      <w:b/>
      <w:bCs/>
      <w:i/>
      <w:iCs/>
      <w:color w:val="76923C" w:themeColor="accent3" w:themeShade="BF"/>
      <w:spacing w:val="20"/>
    </w:rPr>
  </w:style>
  <w:style w:type="character" w:customStyle="1" w:styleId="60">
    <w:name w:val="Заголовок 6 Знак"/>
    <w:basedOn w:val="a1"/>
    <w:link w:val="6"/>
    <w:uiPriority w:val="9"/>
    <w:semiHidden/>
    <w:rsid w:val="000C0A45"/>
    <w:rPr>
      <w:rFonts w:asciiTheme="majorHAnsi" w:eastAsiaTheme="majorEastAsia" w:hAnsiTheme="majorHAnsi" w:cstheme="majorBidi"/>
      <w:color w:val="4E6128" w:themeColor="accent3" w:themeShade="7F"/>
      <w:spacing w:val="10"/>
      <w:sz w:val="24"/>
      <w:szCs w:val="24"/>
    </w:rPr>
  </w:style>
  <w:style w:type="character" w:customStyle="1" w:styleId="70">
    <w:name w:val="Заголовок 7 Знак"/>
    <w:basedOn w:val="a1"/>
    <w:link w:val="7"/>
    <w:uiPriority w:val="9"/>
    <w:semiHidden/>
    <w:rsid w:val="000C0A45"/>
    <w:rPr>
      <w:rFonts w:asciiTheme="majorHAnsi" w:eastAsiaTheme="majorEastAsia" w:hAnsiTheme="majorHAnsi" w:cstheme="majorBidi"/>
      <w:i/>
      <w:iCs/>
      <w:color w:val="4E6128" w:themeColor="accent3" w:themeShade="7F"/>
      <w:spacing w:val="10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0C0A45"/>
    <w:rPr>
      <w:rFonts w:asciiTheme="majorHAnsi" w:eastAsiaTheme="majorEastAsia" w:hAnsiTheme="majorHAnsi" w:cstheme="majorBidi"/>
      <w:color w:val="4F81BD" w:themeColor="accent1"/>
      <w:spacing w:val="10"/>
    </w:rPr>
  </w:style>
  <w:style w:type="character" w:customStyle="1" w:styleId="90">
    <w:name w:val="Заголовок 9 Знак"/>
    <w:basedOn w:val="a1"/>
    <w:link w:val="9"/>
    <w:uiPriority w:val="9"/>
    <w:semiHidden/>
    <w:rsid w:val="000C0A45"/>
    <w:rPr>
      <w:rFonts w:asciiTheme="majorHAnsi" w:eastAsiaTheme="majorEastAsia" w:hAnsiTheme="majorHAnsi" w:cstheme="majorBidi"/>
      <w:i/>
      <w:iCs/>
      <w:color w:val="4F81BD" w:themeColor="accent1"/>
      <w:spacing w:val="10"/>
    </w:rPr>
  </w:style>
  <w:style w:type="character" w:styleId="afb">
    <w:name w:val="Hyperlink"/>
    <w:basedOn w:val="a1"/>
    <w:uiPriority w:val="99"/>
    <w:semiHidden/>
    <w:unhideWhenUsed/>
    <w:rsid w:val="000C0A45"/>
    <w:rPr>
      <w:color w:val="0000FF" w:themeColor="hyperlink"/>
      <w:u w:val="single"/>
    </w:rPr>
  </w:style>
  <w:style w:type="character" w:styleId="afc">
    <w:name w:val="Intense Emphasis"/>
    <w:basedOn w:val="a1"/>
    <w:uiPriority w:val="21"/>
    <w:qFormat/>
    <w:rsid w:val="000C0A45"/>
    <w:rPr>
      <w:rFonts w:asciiTheme="minorHAnsi" w:hAnsiTheme="minorHAnsi"/>
      <w:b/>
      <w:bCs/>
      <w:i/>
      <w:iCs/>
      <w:smallCaps/>
      <w:color w:val="C0504D" w:themeColor="accent2"/>
      <w:spacing w:val="2"/>
      <w:w w:val="100"/>
      <w:sz w:val="20"/>
      <w:szCs w:val="20"/>
    </w:rPr>
  </w:style>
  <w:style w:type="paragraph" w:styleId="afd">
    <w:name w:val="Intense Quote"/>
    <w:basedOn w:val="a0"/>
    <w:link w:val="afe"/>
    <w:uiPriority w:val="30"/>
    <w:qFormat/>
    <w:rsid w:val="000C0A45"/>
    <w:pPr>
      <w:pBdr>
        <w:top w:val="single" w:sz="36" w:space="10" w:color="95B3D7" w:themeColor="accent1" w:themeTint="99"/>
        <w:left w:val="single" w:sz="24" w:space="10" w:color="4F81BD" w:themeColor="accent1"/>
        <w:bottom w:val="single" w:sz="36" w:space="10" w:color="9BBB59" w:themeColor="accent3"/>
        <w:right w:val="single" w:sz="24" w:space="10" w:color="4F81BD" w:themeColor="accent1"/>
      </w:pBdr>
      <w:shd w:val="clear" w:color="auto" w:fill="4F81BD" w:themeFill="accent1"/>
      <w:ind w:left="1440" w:right="1440"/>
      <w:jc w:val="center"/>
    </w:pPr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</w:rPr>
  </w:style>
  <w:style w:type="character" w:customStyle="1" w:styleId="afe">
    <w:name w:val="Выделенная цитата Знак"/>
    <w:basedOn w:val="a1"/>
    <w:link w:val="afd"/>
    <w:uiPriority w:val="30"/>
    <w:rsid w:val="000C0A45"/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  <w:shd w:val="clear" w:color="auto" w:fill="4F81BD" w:themeFill="accent1"/>
    </w:rPr>
  </w:style>
  <w:style w:type="character" w:styleId="aff">
    <w:name w:val="Intense Reference"/>
    <w:basedOn w:val="a1"/>
    <w:uiPriority w:val="32"/>
    <w:qFormat/>
    <w:rsid w:val="000C0A45"/>
    <w:rPr>
      <w:b/>
      <w:bCs/>
      <w:color w:val="4F81BD" w:themeColor="accent1"/>
      <w:sz w:val="22"/>
      <w:u w:val="single"/>
    </w:rPr>
  </w:style>
  <w:style w:type="paragraph" w:styleId="a">
    <w:name w:val="List Bullet"/>
    <w:basedOn w:val="a0"/>
    <w:uiPriority w:val="37"/>
    <w:unhideWhenUsed/>
    <w:qFormat/>
    <w:rsid w:val="000C0A45"/>
    <w:pPr>
      <w:numPr>
        <w:numId w:val="11"/>
      </w:numPr>
      <w:spacing w:after="0"/>
      <w:contextualSpacing/>
    </w:pPr>
  </w:style>
  <w:style w:type="paragraph" w:styleId="2">
    <w:name w:val="List Bullet 2"/>
    <w:basedOn w:val="a0"/>
    <w:uiPriority w:val="37"/>
    <w:unhideWhenUsed/>
    <w:qFormat/>
    <w:rsid w:val="000C0A45"/>
    <w:pPr>
      <w:numPr>
        <w:numId w:val="12"/>
      </w:numPr>
      <w:spacing w:after="0"/>
    </w:pPr>
  </w:style>
  <w:style w:type="paragraph" w:styleId="3">
    <w:name w:val="List Bullet 3"/>
    <w:basedOn w:val="a0"/>
    <w:uiPriority w:val="37"/>
    <w:unhideWhenUsed/>
    <w:qFormat/>
    <w:rsid w:val="000C0A45"/>
    <w:pPr>
      <w:numPr>
        <w:numId w:val="13"/>
      </w:numPr>
      <w:spacing w:after="0"/>
    </w:pPr>
  </w:style>
  <w:style w:type="paragraph" w:styleId="4">
    <w:name w:val="List Bullet 4"/>
    <w:basedOn w:val="a0"/>
    <w:uiPriority w:val="37"/>
    <w:unhideWhenUsed/>
    <w:qFormat/>
    <w:rsid w:val="000C0A45"/>
    <w:pPr>
      <w:numPr>
        <w:numId w:val="14"/>
      </w:numPr>
      <w:spacing w:after="0"/>
    </w:pPr>
  </w:style>
  <w:style w:type="paragraph" w:styleId="5">
    <w:name w:val="List Bullet 5"/>
    <w:basedOn w:val="a0"/>
    <w:uiPriority w:val="37"/>
    <w:unhideWhenUsed/>
    <w:qFormat/>
    <w:rsid w:val="000C0A45"/>
    <w:pPr>
      <w:numPr>
        <w:numId w:val="15"/>
      </w:numPr>
      <w:spacing w:after="0"/>
    </w:pPr>
  </w:style>
  <w:style w:type="paragraph" w:styleId="22">
    <w:name w:val="Quote"/>
    <w:basedOn w:val="a0"/>
    <w:link w:val="23"/>
    <w:uiPriority w:val="29"/>
    <w:qFormat/>
    <w:rsid w:val="000C0A45"/>
    <w:rPr>
      <w:i/>
      <w:iCs/>
      <w:color w:val="7F7F7F" w:themeColor="background1" w:themeShade="7F"/>
      <w:sz w:val="24"/>
      <w:szCs w:val="24"/>
    </w:rPr>
  </w:style>
  <w:style w:type="character" w:customStyle="1" w:styleId="23">
    <w:name w:val="Цитата 2 Знак"/>
    <w:basedOn w:val="a1"/>
    <w:link w:val="22"/>
    <w:uiPriority w:val="29"/>
    <w:rsid w:val="000C0A45"/>
    <w:rPr>
      <w:i/>
      <w:iCs/>
      <w:color w:val="7F7F7F" w:themeColor="background1" w:themeShade="7F"/>
      <w:sz w:val="24"/>
      <w:szCs w:val="24"/>
    </w:rPr>
  </w:style>
  <w:style w:type="character" w:styleId="aff0">
    <w:name w:val="Strong"/>
    <w:uiPriority w:val="22"/>
    <w:qFormat/>
    <w:rsid w:val="000C0A45"/>
    <w:rPr>
      <w:rFonts w:asciiTheme="minorHAnsi" w:eastAsiaTheme="minorEastAsia" w:hAnsiTheme="minorHAnsi" w:cstheme="minorBidi"/>
      <w:b/>
      <w:bCs/>
      <w:iCs w:val="0"/>
      <w:color w:val="C0504D" w:themeColor="accent2"/>
      <w:szCs w:val="22"/>
      <w:lang w:val="ru-RU"/>
    </w:rPr>
  </w:style>
  <w:style w:type="paragraph" w:styleId="aff1">
    <w:name w:val="Subtitle"/>
    <w:basedOn w:val="a0"/>
    <w:link w:val="aff2"/>
    <w:uiPriority w:val="11"/>
    <w:qFormat/>
    <w:rsid w:val="000C0A45"/>
    <w:pPr>
      <w:spacing w:after="480" w:line="240" w:lineRule="auto"/>
      <w:jc w:val="center"/>
    </w:pPr>
    <w:rPr>
      <w:rFonts w:asciiTheme="majorHAnsi" w:eastAsiaTheme="majorEastAsia" w:hAnsiTheme="majorHAnsi" w:cstheme="majorBidi"/>
      <w:sz w:val="28"/>
      <w:szCs w:val="28"/>
    </w:rPr>
  </w:style>
  <w:style w:type="character" w:customStyle="1" w:styleId="aff2">
    <w:name w:val="Подзаголовок Знак"/>
    <w:basedOn w:val="a1"/>
    <w:link w:val="aff1"/>
    <w:uiPriority w:val="11"/>
    <w:rsid w:val="000C0A45"/>
    <w:rPr>
      <w:rFonts w:asciiTheme="majorHAnsi" w:eastAsiaTheme="majorEastAsia" w:hAnsiTheme="majorHAnsi" w:cstheme="majorBidi"/>
      <w:sz w:val="28"/>
      <w:szCs w:val="28"/>
    </w:rPr>
  </w:style>
  <w:style w:type="character" w:styleId="aff3">
    <w:name w:val="Subtle Emphasis"/>
    <w:basedOn w:val="a1"/>
    <w:uiPriority w:val="19"/>
    <w:qFormat/>
    <w:rsid w:val="000C0A45"/>
    <w:rPr>
      <w:rFonts w:asciiTheme="minorHAnsi" w:hAnsiTheme="minorHAnsi"/>
      <w:i/>
      <w:iCs/>
      <w:color w:val="737373" w:themeColor="text1" w:themeTint="8C"/>
      <w:spacing w:val="2"/>
      <w:w w:val="100"/>
      <w:kern w:val="0"/>
      <w:sz w:val="22"/>
    </w:rPr>
  </w:style>
  <w:style w:type="character" w:styleId="aff4">
    <w:name w:val="Subtle Reference"/>
    <w:basedOn w:val="a1"/>
    <w:uiPriority w:val="31"/>
    <w:qFormat/>
    <w:rsid w:val="000C0A45"/>
    <w:rPr>
      <w:color w:val="737373" w:themeColor="text1" w:themeTint="8C"/>
      <w:sz w:val="22"/>
      <w:u w:val="single"/>
    </w:rPr>
  </w:style>
  <w:style w:type="paragraph" w:styleId="aff5">
    <w:name w:val="Title"/>
    <w:basedOn w:val="a0"/>
    <w:link w:val="aff6"/>
    <w:uiPriority w:val="10"/>
    <w:qFormat/>
    <w:rsid w:val="000C0A45"/>
    <w:pPr>
      <w:pBdr>
        <w:bottom w:val="single" w:sz="8" w:space="4" w:color="4F81BD" w:themeColor="accent1"/>
      </w:pBdr>
      <w:spacing w:line="240" w:lineRule="auto"/>
      <w:contextualSpacing/>
      <w:jc w:val="center"/>
    </w:pPr>
    <w:rPr>
      <w:rFonts w:asciiTheme="majorHAnsi" w:eastAsiaTheme="majorEastAsia" w:hAnsiTheme="majorHAnsi" w:cstheme="majorBidi"/>
      <w:b/>
      <w:bCs/>
      <w:smallCaps/>
      <w:color w:val="4F81BD" w:themeColor="accent1"/>
      <w:sz w:val="48"/>
      <w:szCs w:val="48"/>
    </w:rPr>
  </w:style>
  <w:style w:type="character" w:customStyle="1" w:styleId="aff6">
    <w:name w:val="Название Знак"/>
    <w:basedOn w:val="a1"/>
    <w:link w:val="aff5"/>
    <w:uiPriority w:val="10"/>
    <w:rsid w:val="000C0A45"/>
    <w:rPr>
      <w:rFonts w:asciiTheme="majorHAnsi" w:eastAsiaTheme="majorEastAsia" w:hAnsiTheme="majorHAnsi" w:cstheme="majorBidi"/>
      <w:b/>
      <w:bCs/>
      <w:smallCaps/>
      <w:color w:val="4F81BD" w:themeColor="accent1"/>
      <w:sz w:val="48"/>
      <w:szCs w:val="48"/>
    </w:rPr>
  </w:style>
  <w:style w:type="paragraph" w:styleId="11">
    <w:name w:val="toc 1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</w:pPr>
    <w:rPr>
      <w:smallCaps/>
      <w:noProof/>
      <w:color w:val="C0504D" w:themeColor="accent2"/>
    </w:rPr>
  </w:style>
  <w:style w:type="paragraph" w:styleId="24">
    <w:name w:val="toc 2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32">
    <w:name w:val="toc 3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42">
    <w:name w:val="toc 4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52">
    <w:name w:val="toc 5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61">
    <w:name w:val="toc 6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71">
    <w:name w:val="toc 7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81">
    <w:name w:val="toc 8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91">
    <w:name w:val="toc 9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paragraph" w:customStyle="1" w:styleId="aff7">
    <w:name w:val="Текст даты"/>
    <w:basedOn w:val="a0"/>
    <w:uiPriority w:val="35"/>
    <w:rsid w:val="000C0A45"/>
    <w:pPr>
      <w:spacing w:before="720"/>
      <w:contextualSpacing/>
    </w:pPr>
  </w:style>
  <w:style w:type="paragraph" w:customStyle="1" w:styleId="aff8">
    <w:name w:val="Серый текст"/>
    <w:basedOn w:val="a7"/>
    <w:uiPriority w:val="35"/>
    <w:qFormat/>
    <w:rsid w:val="000C0A45"/>
    <w:rPr>
      <w:rFonts w:asciiTheme="majorHAnsi" w:eastAsiaTheme="majorEastAsia" w:hAnsiTheme="majorHAnsi" w:cstheme="majorBidi"/>
      <w:color w:val="7F7F7F" w:themeColor="text1" w:themeTint="80"/>
      <w:sz w:val="20"/>
      <w:szCs w:val="20"/>
    </w:rPr>
  </w:style>
  <w:style w:type="paragraph" w:customStyle="1" w:styleId="aff9">
    <w:name w:val="Верхний колонтитул четной страницы"/>
    <w:basedOn w:val="a7"/>
    <w:qFormat/>
    <w:rsid w:val="000C0A45"/>
    <w:pPr>
      <w:pBdr>
        <w:bottom w:val="single" w:sz="4" w:space="1" w:color="4F81BD" w:themeColor="accent1"/>
      </w:pBdr>
    </w:pPr>
    <w:rPr>
      <w:b/>
      <w:bCs/>
      <w:color w:val="1F497D" w:themeColor="text2"/>
      <w:sz w:val="20"/>
      <w:szCs w:val="20"/>
    </w:rPr>
  </w:style>
  <w:style w:type="character" w:styleId="affa">
    <w:name w:val="Placeholder Text"/>
    <w:basedOn w:val="a1"/>
    <w:uiPriority w:val="99"/>
    <w:semiHidden/>
    <w:rsid w:val="000C0A45"/>
    <w:rPr>
      <w:color w:val="808080"/>
    </w:rPr>
  </w:style>
  <w:style w:type="paragraph" w:styleId="affb">
    <w:name w:val="Document Map"/>
    <w:basedOn w:val="a0"/>
    <w:link w:val="affc"/>
    <w:uiPriority w:val="99"/>
    <w:semiHidden/>
    <w:unhideWhenUsed/>
    <w:rsid w:val="00A2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1"/>
    <w:link w:val="affb"/>
    <w:uiPriority w:val="99"/>
    <w:semiHidden/>
    <w:rsid w:val="00A21E5C"/>
    <w:rPr>
      <w:rFonts w:ascii="Tahoma" w:eastAsiaTheme="minorEastAsia" w:hAnsi="Tahoma" w:cs="Tahoma"/>
      <w:color w:val="000000" w:themeColor="text1"/>
      <w:sz w:val="16"/>
      <w:szCs w:val="16"/>
      <w:lang w:val="ru-RU"/>
    </w:rPr>
  </w:style>
  <w:style w:type="paragraph" w:styleId="affd">
    <w:name w:val="List Paragraph"/>
    <w:basedOn w:val="a0"/>
    <w:uiPriority w:val="34"/>
    <w:qFormat/>
    <w:rsid w:val="00290D18"/>
    <w:pPr>
      <w:ind w:left="720"/>
      <w:contextualSpacing/>
    </w:pPr>
  </w:style>
  <w:style w:type="character" w:customStyle="1" w:styleId="apple-converted-space">
    <w:name w:val="apple-converted-space"/>
    <w:basedOn w:val="a1"/>
    <w:rsid w:val="00EF6F39"/>
  </w:style>
  <w:style w:type="character" w:customStyle="1" w:styleId="a8">
    <w:name w:val="Без интервала Знак"/>
    <w:basedOn w:val="a1"/>
    <w:link w:val="a7"/>
    <w:uiPriority w:val="1"/>
    <w:rsid w:val="00BC317E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7" w:qFormat="1"/>
    <w:lsdException w:name="List Bullet 2" w:uiPriority="37" w:qFormat="1"/>
    <w:lsdException w:name="List Bullet 3" w:uiPriority="37" w:qFormat="1"/>
    <w:lsdException w:name="List Bullet 4" w:uiPriority="37" w:qFormat="1"/>
    <w:lsdException w:name="List Bullet 5" w:uiPriority="37" w:qFormat="1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 w:qFormat="1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6F39"/>
    <w:rPr>
      <w:lang w:val="ru-RU"/>
    </w:rPr>
  </w:style>
  <w:style w:type="paragraph" w:styleId="1">
    <w:name w:val="heading 1"/>
    <w:basedOn w:val="a0"/>
    <w:next w:val="a0"/>
    <w:link w:val="10"/>
    <w:uiPriority w:val="9"/>
    <w:semiHidden/>
    <w:unhideWhenUsed/>
    <w:rsid w:val="000C0A45"/>
    <w:pPr>
      <w:spacing w:before="300" w:after="4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8"/>
      <w:szCs w:val="28"/>
    </w:rPr>
  </w:style>
  <w:style w:type="paragraph" w:styleId="20">
    <w:name w:val="heading 2"/>
    <w:basedOn w:val="a0"/>
    <w:next w:val="a0"/>
    <w:link w:val="21"/>
    <w:uiPriority w:val="9"/>
    <w:semiHidden/>
    <w:unhideWhenUsed/>
    <w:rsid w:val="000C0A45"/>
    <w:pPr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4"/>
      <w:szCs w:val="24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0C0A45"/>
    <w:pPr>
      <w:spacing w:before="200" w:after="4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pacing w:val="20"/>
      <w:sz w:val="24"/>
      <w:szCs w:val="24"/>
    </w:rPr>
  </w:style>
  <w:style w:type="paragraph" w:styleId="40">
    <w:name w:val="heading 4"/>
    <w:basedOn w:val="a0"/>
    <w:next w:val="a0"/>
    <w:link w:val="41"/>
    <w:uiPriority w:val="9"/>
    <w:semiHidden/>
    <w:unhideWhenUsed/>
    <w:qFormat/>
    <w:rsid w:val="000C0A45"/>
    <w:pPr>
      <w:spacing w:before="240" w:after="0"/>
      <w:outlineLvl w:val="3"/>
    </w:pPr>
    <w:rPr>
      <w:rFonts w:asciiTheme="majorHAnsi" w:eastAsiaTheme="majorEastAsia" w:hAnsiTheme="majorHAnsi" w:cstheme="majorBidi"/>
      <w:b/>
      <w:bCs/>
      <w:color w:val="76923C" w:themeColor="accent3" w:themeShade="BF"/>
      <w:spacing w:val="20"/>
      <w:sz w:val="24"/>
      <w:szCs w:val="24"/>
    </w:rPr>
  </w:style>
  <w:style w:type="paragraph" w:styleId="50">
    <w:name w:val="heading 5"/>
    <w:basedOn w:val="a0"/>
    <w:next w:val="a0"/>
    <w:link w:val="51"/>
    <w:uiPriority w:val="9"/>
    <w:semiHidden/>
    <w:unhideWhenUsed/>
    <w:qFormat/>
    <w:rsid w:val="000C0A45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i/>
      <w:iCs/>
      <w:color w:val="76923C" w:themeColor="accent3" w:themeShade="BF"/>
      <w:spacing w:val="2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0C0A45"/>
    <w:pPr>
      <w:spacing w:before="200" w:after="0"/>
      <w:outlineLvl w:val="5"/>
    </w:pPr>
    <w:rPr>
      <w:rFonts w:asciiTheme="majorHAnsi" w:eastAsiaTheme="majorEastAsia" w:hAnsiTheme="majorHAnsi" w:cstheme="majorBidi"/>
      <w:color w:val="4E6128" w:themeColor="accent3" w:themeShade="7F"/>
      <w:spacing w:val="10"/>
      <w:sz w:val="24"/>
      <w:szCs w:val="24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0C0A45"/>
    <w:p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E6128" w:themeColor="accent3" w:themeShade="7F"/>
      <w:spacing w:val="10"/>
      <w:sz w:val="24"/>
      <w:szCs w:val="24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C0A45"/>
    <w:pPr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pacing w:val="1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0C0A45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F81BD" w:themeColor="accent1"/>
      <w:spacing w:val="1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0C0A45"/>
    <w:pPr>
      <w:spacing w:after="0" w:line="240" w:lineRule="auto"/>
    </w:pPr>
    <w:rPr>
      <w:rFonts w:eastAsiaTheme="minorEastAsia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footer"/>
    <w:basedOn w:val="a0"/>
    <w:link w:val="a6"/>
    <w:uiPriority w:val="99"/>
    <w:semiHidden/>
    <w:unhideWhenUsed/>
    <w:rsid w:val="000C0A45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1"/>
    <w:link w:val="a5"/>
    <w:uiPriority w:val="99"/>
    <w:semiHidden/>
    <w:rsid w:val="000C0A45"/>
    <w:rPr>
      <w:color w:val="000000" w:themeColor="text1"/>
    </w:rPr>
  </w:style>
  <w:style w:type="paragraph" w:styleId="a7">
    <w:name w:val="No Spacing"/>
    <w:basedOn w:val="a0"/>
    <w:link w:val="a8"/>
    <w:uiPriority w:val="1"/>
    <w:qFormat/>
    <w:rsid w:val="000C0A45"/>
    <w:pPr>
      <w:spacing w:after="0" w:line="240" w:lineRule="auto"/>
    </w:pPr>
  </w:style>
  <w:style w:type="paragraph" w:styleId="a9">
    <w:name w:val="Closing"/>
    <w:basedOn w:val="a0"/>
    <w:link w:val="aa"/>
    <w:uiPriority w:val="7"/>
    <w:unhideWhenUsed/>
    <w:qFormat/>
    <w:rsid w:val="000C0A45"/>
    <w:pPr>
      <w:spacing w:before="480" w:after="960"/>
      <w:contextualSpacing/>
    </w:pPr>
  </w:style>
  <w:style w:type="character" w:customStyle="1" w:styleId="aa">
    <w:name w:val="Прощание Знак"/>
    <w:basedOn w:val="a1"/>
    <w:link w:val="a9"/>
    <w:uiPriority w:val="7"/>
    <w:rsid w:val="000C0A45"/>
    <w:rPr>
      <w:rFonts w:eastAsiaTheme="minorEastAsia"/>
      <w:color w:val="000000" w:themeColor="text1"/>
      <w:lang w:val="ru-RU"/>
    </w:rPr>
  </w:style>
  <w:style w:type="paragraph" w:customStyle="1" w:styleId="ab">
    <w:name w:val="Адрес получателя"/>
    <w:basedOn w:val="a7"/>
    <w:uiPriority w:val="5"/>
    <w:qFormat/>
    <w:rsid w:val="000C0A45"/>
    <w:pPr>
      <w:spacing w:after="360"/>
      <w:contextualSpacing/>
    </w:pPr>
  </w:style>
  <w:style w:type="paragraph" w:styleId="ac">
    <w:name w:val="Salutation"/>
    <w:basedOn w:val="a7"/>
    <w:next w:val="a0"/>
    <w:link w:val="ad"/>
    <w:uiPriority w:val="6"/>
    <w:unhideWhenUsed/>
    <w:qFormat/>
    <w:rsid w:val="000C0A45"/>
    <w:pPr>
      <w:spacing w:before="480" w:after="320"/>
      <w:contextualSpacing/>
    </w:pPr>
    <w:rPr>
      <w:b/>
      <w:bCs/>
    </w:rPr>
  </w:style>
  <w:style w:type="character" w:customStyle="1" w:styleId="ad">
    <w:name w:val="Приветствие Знак"/>
    <w:basedOn w:val="a1"/>
    <w:link w:val="ac"/>
    <w:uiPriority w:val="6"/>
    <w:rsid w:val="000C0A45"/>
    <w:rPr>
      <w:b/>
      <w:bCs/>
      <w:color w:val="000000" w:themeColor="text1"/>
    </w:rPr>
  </w:style>
  <w:style w:type="paragraph" w:customStyle="1" w:styleId="ae">
    <w:name w:val="Обратный адрес"/>
    <w:basedOn w:val="a7"/>
    <w:uiPriority w:val="3"/>
    <w:qFormat/>
    <w:rsid w:val="000C0A45"/>
    <w:pPr>
      <w:spacing w:after="360"/>
      <w:contextualSpacing/>
    </w:pPr>
  </w:style>
  <w:style w:type="paragraph" w:styleId="af">
    <w:name w:val="Signature"/>
    <w:basedOn w:val="a0"/>
    <w:link w:val="af0"/>
    <w:uiPriority w:val="8"/>
    <w:unhideWhenUsed/>
    <w:rsid w:val="000C0A45"/>
    <w:pPr>
      <w:contextualSpacing/>
    </w:pPr>
  </w:style>
  <w:style w:type="character" w:customStyle="1" w:styleId="af0">
    <w:name w:val="Подпись Знак"/>
    <w:basedOn w:val="a1"/>
    <w:link w:val="af"/>
    <w:uiPriority w:val="8"/>
    <w:rsid w:val="000C0A45"/>
    <w:rPr>
      <w:color w:val="000000" w:themeColor="text1"/>
    </w:rPr>
  </w:style>
  <w:style w:type="paragraph" w:styleId="af1">
    <w:name w:val="Balloon Text"/>
    <w:basedOn w:val="a0"/>
    <w:link w:val="af2"/>
    <w:uiPriority w:val="99"/>
    <w:semiHidden/>
    <w:unhideWhenUsed/>
    <w:rsid w:val="000C0A45"/>
    <w:rPr>
      <w:rFonts w:hAnsi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0C0A45"/>
    <w:rPr>
      <w:rFonts w:eastAsiaTheme="minorEastAsia" w:hAnsi="Tahoma"/>
      <w:color w:val="000000" w:themeColor="text1"/>
      <w:sz w:val="16"/>
      <w:szCs w:val="16"/>
      <w:lang w:val="ru-RU"/>
    </w:rPr>
  </w:style>
  <w:style w:type="paragraph" w:styleId="af3">
    <w:name w:val="Block Text"/>
    <w:uiPriority w:val="40"/>
    <w:rsid w:val="000C0A45"/>
    <w:pPr>
      <w:pBdr>
        <w:top w:val="single" w:sz="2" w:space="10" w:color="95B3D7" w:themeColor="accent1" w:themeTint="99"/>
        <w:bottom w:val="single" w:sz="24" w:space="10" w:color="95B3D7" w:themeColor="accent1" w:themeTint="99"/>
      </w:pBdr>
      <w:spacing w:after="280" w:line="240" w:lineRule="auto"/>
      <w:ind w:left="1440" w:right="1440"/>
      <w:jc w:val="both"/>
    </w:pPr>
    <w:rPr>
      <w:rFonts w:eastAsiaTheme="minorEastAsia"/>
      <w:color w:val="7F7F7F" w:themeColor="background1" w:themeShade="7F"/>
      <w:sz w:val="28"/>
      <w:szCs w:val="28"/>
      <w:lang w:val="ru-RU"/>
    </w:rPr>
  </w:style>
  <w:style w:type="character" w:styleId="af4">
    <w:name w:val="Book Title"/>
    <w:basedOn w:val="a1"/>
    <w:uiPriority w:val="33"/>
    <w:qFormat/>
    <w:rsid w:val="000C0A45"/>
    <w:rPr>
      <w:rFonts w:asciiTheme="majorHAnsi" w:eastAsiaTheme="majorEastAsia" w:hAnsiTheme="majorHAnsi" w:cstheme="majorBidi"/>
      <w:bCs w:val="0"/>
      <w:i/>
      <w:iCs/>
      <w:color w:val="F79646" w:themeColor="accent6"/>
      <w:sz w:val="20"/>
      <w:szCs w:val="20"/>
      <w:lang w:val="ru-RU"/>
    </w:rPr>
  </w:style>
  <w:style w:type="paragraph" w:styleId="af5">
    <w:name w:val="caption"/>
    <w:basedOn w:val="a0"/>
    <w:next w:val="a0"/>
    <w:uiPriority w:val="35"/>
    <w:unhideWhenUsed/>
    <w:qFormat/>
    <w:rsid w:val="000C0A45"/>
    <w:pPr>
      <w:spacing w:after="0" w:line="240" w:lineRule="auto"/>
    </w:pPr>
    <w:rPr>
      <w:smallCaps/>
      <w:color w:val="943634" w:themeColor="accent2" w:themeShade="BF"/>
      <w:spacing w:val="10"/>
      <w:sz w:val="18"/>
      <w:szCs w:val="18"/>
    </w:rPr>
  </w:style>
  <w:style w:type="paragraph" w:styleId="af6">
    <w:name w:val="Date"/>
    <w:basedOn w:val="a0"/>
    <w:next w:val="a0"/>
    <w:link w:val="af7"/>
    <w:uiPriority w:val="99"/>
    <w:semiHidden/>
    <w:unhideWhenUsed/>
    <w:rsid w:val="000C0A45"/>
  </w:style>
  <w:style w:type="character" w:customStyle="1" w:styleId="af7">
    <w:name w:val="Дата Знак"/>
    <w:basedOn w:val="a1"/>
    <w:link w:val="af6"/>
    <w:uiPriority w:val="99"/>
    <w:semiHidden/>
    <w:rsid w:val="000C0A45"/>
    <w:rPr>
      <w:rFonts w:eastAsiaTheme="minorEastAsia"/>
      <w:color w:val="000000" w:themeColor="text1"/>
      <w:lang w:val="ru-RU"/>
    </w:rPr>
  </w:style>
  <w:style w:type="character" w:styleId="af8">
    <w:name w:val="Emphasis"/>
    <w:uiPriority w:val="20"/>
    <w:qFormat/>
    <w:rsid w:val="000C0A45"/>
    <w:rPr>
      <w:rFonts w:eastAsiaTheme="minorEastAsia" w:cstheme="minorBidi"/>
      <w:b/>
      <w:bCs/>
      <w:i/>
      <w:iCs/>
      <w:color w:val="404040" w:themeColor="text1" w:themeTint="BF"/>
      <w:spacing w:val="2"/>
      <w:w w:val="100"/>
      <w:szCs w:val="22"/>
      <w:lang w:val="ru-RU"/>
    </w:rPr>
  </w:style>
  <w:style w:type="paragraph" w:styleId="af9">
    <w:name w:val="header"/>
    <w:basedOn w:val="a0"/>
    <w:link w:val="afa"/>
    <w:uiPriority w:val="99"/>
    <w:unhideWhenUsed/>
    <w:rsid w:val="000C0A45"/>
    <w:pPr>
      <w:tabs>
        <w:tab w:val="center" w:pos="4320"/>
        <w:tab w:val="right" w:pos="8640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0C0A45"/>
    <w:rPr>
      <w:color w:val="000000" w:themeColor="text1"/>
    </w:rPr>
  </w:style>
  <w:style w:type="character" w:customStyle="1" w:styleId="10">
    <w:name w:val="Заголовок 1 Знак"/>
    <w:basedOn w:val="a1"/>
    <w:link w:val="1"/>
    <w:uiPriority w:val="9"/>
    <w:semiHidden/>
    <w:rsid w:val="000C0A45"/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0C0A45"/>
    <w:rPr>
      <w:rFonts w:asciiTheme="majorHAnsi" w:eastAsiaTheme="majorEastAsia" w:hAnsiTheme="majorHAnsi" w:cstheme="majorBidi"/>
      <w:b/>
      <w:bCs/>
      <w:color w:val="365F91" w:themeColor="accent1" w:themeShade="BF"/>
      <w:spacing w:val="20"/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0C0A45"/>
    <w:rPr>
      <w:rFonts w:asciiTheme="majorHAnsi" w:eastAsiaTheme="majorEastAsia" w:hAnsiTheme="majorHAnsi" w:cstheme="majorBidi"/>
      <w:b/>
      <w:bCs/>
      <w:color w:val="4F81BD" w:themeColor="accent1"/>
      <w:spacing w:val="20"/>
      <w:sz w:val="24"/>
      <w:szCs w:val="24"/>
    </w:rPr>
  </w:style>
  <w:style w:type="character" w:customStyle="1" w:styleId="41">
    <w:name w:val="Заголовок 4 Знак"/>
    <w:basedOn w:val="a1"/>
    <w:link w:val="40"/>
    <w:uiPriority w:val="9"/>
    <w:semiHidden/>
    <w:rsid w:val="000C0A45"/>
    <w:rPr>
      <w:rFonts w:asciiTheme="majorHAnsi" w:eastAsiaTheme="majorEastAsia" w:hAnsiTheme="majorHAnsi" w:cstheme="majorBidi"/>
      <w:b/>
      <w:bCs/>
      <w:color w:val="76923C" w:themeColor="accent3" w:themeShade="BF"/>
      <w:spacing w:val="20"/>
      <w:sz w:val="24"/>
      <w:szCs w:val="24"/>
    </w:rPr>
  </w:style>
  <w:style w:type="character" w:customStyle="1" w:styleId="51">
    <w:name w:val="Заголовок 5 Знак"/>
    <w:basedOn w:val="a1"/>
    <w:link w:val="50"/>
    <w:uiPriority w:val="9"/>
    <w:semiHidden/>
    <w:rsid w:val="000C0A45"/>
    <w:rPr>
      <w:rFonts w:asciiTheme="majorHAnsi" w:eastAsiaTheme="majorEastAsia" w:hAnsiTheme="majorHAnsi" w:cstheme="majorBidi"/>
      <w:b/>
      <w:bCs/>
      <w:i/>
      <w:iCs/>
      <w:color w:val="76923C" w:themeColor="accent3" w:themeShade="BF"/>
      <w:spacing w:val="20"/>
    </w:rPr>
  </w:style>
  <w:style w:type="character" w:customStyle="1" w:styleId="60">
    <w:name w:val="Заголовок 6 Знак"/>
    <w:basedOn w:val="a1"/>
    <w:link w:val="6"/>
    <w:uiPriority w:val="9"/>
    <w:semiHidden/>
    <w:rsid w:val="000C0A45"/>
    <w:rPr>
      <w:rFonts w:asciiTheme="majorHAnsi" w:eastAsiaTheme="majorEastAsia" w:hAnsiTheme="majorHAnsi" w:cstheme="majorBidi"/>
      <w:color w:val="4E6128" w:themeColor="accent3" w:themeShade="7F"/>
      <w:spacing w:val="10"/>
      <w:sz w:val="24"/>
      <w:szCs w:val="24"/>
    </w:rPr>
  </w:style>
  <w:style w:type="character" w:customStyle="1" w:styleId="70">
    <w:name w:val="Заголовок 7 Знак"/>
    <w:basedOn w:val="a1"/>
    <w:link w:val="7"/>
    <w:uiPriority w:val="9"/>
    <w:semiHidden/>
    <w:rsid w:val="000C0A45"/>
    <w:rPr>
      <w:rFonts w:asciiTheme="majorHAnsi" w:eastAsiaTheme="majorEastAsia" w:hAnsiTheme="majorHAnsi" w:cstheme="majorBidi"/>
      <w:i/>
      <w:iCs/>
      <w:color w:val="4E6128" w:themeColor="accent3" w:themeShade="7F"/>
      <w:spacing w:val="10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0C0A45"/>
    <w:rPr>
      <w:rFonts w:asciiTheme="majorHAnsi" w:eastAsiaTheme="majorEastAsia" w:hAnsiTheme="majorHAnsi" w:cstheme="majorBidi"/>
      <w:color w:val="4F81BD" w:themeColor="accent1"/>
      <w:spacing w:val="10"/>
    </w:rPr>
  </w:style>
  <w:style w:type="character" w:customStyle="1" w:styleId="90">
    <w:name w:val="Заголовок 9 Знак"/>
    <w:basedOn w:val="a1"/>
    <w:link w:val="9"/>
    <w:uiPriority w:val="9"/>
    <w:semiHidden/>
    <w:rsid w:val="000C0A45"/>
    <w:rPr>
      <w:rFonts w:asciiTheme="majorHAnsi" w:eastAsiaTheme="majorEastAsia" w:hAnsiTheme="majorHAnsi" w:cstheme="majorBidi"/>
      <w:i/>
      <w:iCs/>
      <w:color w:val="4F81BD" w:themeColor="accent1"/>
      <w:spacing w:val="10"/>
    </w:rPr>
  </w:style>
  <w:style w:type="character" w:styleId="afb">
    <w:name w:val="Hyperlink"/>
    <w:basedOn w:val="a1"/>
    <w:uiPriority w:val="99"/>
    <w:semiHidden/>
    <w:unhideWhenUsed/>
    <w:rsid w:val="000C0A45"/>
    <w:rPr>
      <w:color w:val="0000FF" w:themeColor="hyperlink"/>
      <w:u w:val="single"/>
    </w:rPr>
  </w:style>
  <w:style w:type="character" w:styleId="afc">
    <w:name w:val="Intense Emphasis"/>
    <w:basedOn w:val="a1"/>
    <w:uiPriority w:val="21"/>
    <w:qFormat/>
    <w:rsid w:val="000C0A45"/>
    <w:rPr>
      <w:rFonts w:asciiTheme="minorHAnsi" w:hAnsiTheme="minorHAnsi"/>
      <w:b/>
      <w:bCs/>
      <w:i/>
      <w:iCs/>
      <w:smallCaps/>
      <w:color w:val="C0504D" w:themeColor="accent2"/>
      <w:spacing w:val="2"/>
      <w:w w:val="100"/>
      <w:sz w:val="20"/>
      <w:szCs w:val="20"/>
    </w:rPr>
  </w:style>
  <w:style w:type="paragraph" w:styleId="afd">
    <w:name w:val="Intense Quote"/>
    <w:basedOn w:val="a0"/>
    <w:link w:val="afe"/>
    <w:uiPriority w:val="30"/>
    <w:qFormat/>
    <w:rsid w:val="000C0A45"/>
    <w:pPr>
      <w:pBdr>
        <w:top w:val="single" w:sz="36" w:space="10" w:color="95B3D7" w:themeColor="accent1" w:themeTint="99"/>
        <w:left w:val="single" w:sz="24" w:space="10" w:color="4F81BD" w:themeColor="accent1"/>
        <w:bottom w:val="single" w:sz="36" w:space="10" w:color="9BBB59" w:themeColor="accent3"/>
        <w:right w:val="single" w:sz="24" w:space="10" w:color="4F81BD" w:themeColor="accent1"/>
      </w:pBdr>
      <w:shd w:val="clear" w:color="auto" w:fill="4F81BD" w:themeFill="accent1"/>
      <w:ind w:left="1440" w:right="1440"/>
      <w:jc w:val="center"/>
    </w:pPr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</w:rPr>
  </w:style>
  <w:style w:type="character" w:customStyle="1" w:styleId="afe">
    <w:name w:val="Выделенная цитата Знак"/>
    <w:basedOn w:val="a1"/>
    <w:link w:val="afd"/>
    <w:uiPriority w:val="30"/>
    <w:rsid w:val="000C0A45"/>
    <w:rPr>
      <w:rFonts w:asciiTheme="majorHAnsi" w:eastAsiaTheme="majorEastAsia" w:hAnsiTheme="majorHAnsi" w:cstheme="majorBidi"/>
      <w:i/>
      <w:iCs/>
      <w:color w:val="FFFFFF" w:themeColor="background1"/>
      <w:sz w:val="32"/>
      <w:szCs w:val="32"/>
      <w:shd w:val="clear" w:color="auto" w:fill="4F81BD" w:themeFill="accent1"/>
    </w:rPr>
  </w:style>
  <w:style w:type="character" w:styleId="aff">
    <w:name w:val="Intense Reference"/>
    <w:basedOn w:val="a1"/>
    <w:uiPriority w:val="32"/>
    <w:qFormat/>
    <w:rsid w:val="000C0A45"/>
    <w:rPr>
      <w:b/>
      <w:bCs/>
      <w:color w:val="4F81BD" w:themeColor="accent1"/>
      <w:sz w:val="22"/>
      <w:u w:val="single"/>
    </w:rPr>
  </w:style>
  <w:style w:type="paragraph" w:styleId="a">
    <w:name w:val="List Bullet"/>
    <w:basedOn w:val="a0"/>
    <w:uiPriority w:val="37"/>
    <w:unhideWhenUsed/>
    <w:qFormat/>
    <w:rsid w:val="000C0A45"/>
    <w:pPr>
      <w:numPr>
        <w:numId w:val="11"/>
      </w:numPr>
      <w:spacing w:after="0"/>
      <w:contextualSpacing/>
    </w:pPr>
  </w:style>
  <w:style w:type="paragraph" w:styleId="2">
    <w:name w:val="List Bullet 2"/>
    <w:basedOn w:val="a0"/>
    <w:uiPriority w:val="37"/>
    <w:unhideWhenUsed/>
    <w:qFormat/>
    <w:rsid w:val="000C0A45"/>
    <w:pPr>
      <w:numPr>
        <w:numId w:val="12"/>
      </w:numPr>
      <w:spacing w:after="0"/>
    </w:pPr>
  </w:style>
  <w:style w:type="paragraph" w:styleId="3">
    <w:name w:val="List Bullet 3"/>
    <w:basedOn w:val="a0"/>
    <w:uiPriority w:val="37"/>
    <w:unhideWhenUsed/>
    <w:qFormat/>
    <w:rsid w:val="000C0A45"/>
    <w:pPr>
      <w:numPr>
        <w:numId w:val="13"/>
      </w:numPr>
      <w:spacing w:after="0"/>
    </w:pPr>
  </w:style>
  <w:style w:type="paragraph" w:styleId="4">
    <w:name w:val="List Bullet 4"/>
    <w:basedOn w:val="a0"/>
    <w:uiPriority w:val="37"/>
    <w:unhideWhenUsed/>
    <w:qFormat/>
    <w:rsid w:val="000C0A45"/>
    <w:pPr>
      <w:numPr>
        <w:numId w:val="14"/>
      </w:numPr>
      <w:spacing w:after="0"/>
    </w:pPr>
  </w:style>
  <w:style w:type="paragraph" w:styleId="5">
    <w:name w:val="List Bullet 5"/>
    <w:basedOn w:val="a0"/>
    <w:uiPriority w:val="37"/>
    <w:unhideWhenUsed/>
    <w:qFormat/>
    <w:rsid w:val="000C0A45"/>
    <w:pPr>
      <w:numPr>
        <w:numId w:val="15"/>
      </w:numPr>
      <w:spacing w:after="0"/>
    </w:pPr>
  </w:style>
  <w:style w:type="paragraph" w:styleId="22">
    <w:name w:val="Quote"/>
    <w:basedOn w:val="a0"/>
    <w:link w:val="23"/>
    <w:uiPriority w:val="29"/>
    <w:qFormat/>
    <w:rsid w:val="000C0A45"/>
    <w:rPr>
      <w:i/>
      <w:iCs/>
      <w:color w:val="7F7F7F" w:themeColor="background1" w:themeShade="7F"/>
      <w:sz w:val="24"/>
      <w:szCs w:val="24"/>
    </w:rPr>
  </w:style>
  <w:style w:type="character" w:customStyle="1" w:styleId="23">
    <w:name w:val="Цитата 2 Знак"/>
    <w:basedOn w:val="a1"/>
    <w:link w:val="22"/>
    <w:uiPriority w:val="29"/>
    <w:rsid w:val="000C0A45"/>
    <w:rPr>
      <w:i/>
      <w:iCs/>
      <w:color w:val="7F7F7F" w:themeColor="background1" w:themeShade="7F"/>
      <w:sz w:val="24"/>
      <w:szCs w:val="24"/>
    </w:rPr>
  </w:style>
  <w:style w:type="character" w:styleId="aff0">
    <w:name w:val="Strong"/>
    <w:uiPriority w:val="22"/>
    <w:qFormat/>
    <w:rsid w:val="000C0A45"/>
    <w:rPr>
      <w:rFonts w:asciiTheme="minorHAnsi" w:eastAsiaTheme="minorEastAsia" w:hAnsiTheme="minorHAnsi" w:cstheme="minorBidi"/>
      <w:b/>
      <w:bCs/>
      <w:iCs w:val="0"/>
      <w:color w:val="C0504D" w:themeColor="accent2"/>
      <w:szCs w:val="22"/>
      <w:lang w:val="ru-RU"/>
    </w:rPr>
  </w:style>
  <w:style w:type="paragraph" w:styleId="aff1">
    <w:name w:val="Subtitle"/>
    <w:basedOn w:val="a0"/>
    <w:link w:val="aff2"/>
    <w:uiPriority w:val="11"/>
    <w:qFormat/>
    <w:rsid w:val="000C0A45"/>
    <w:pPr>
      <w:spacing w:after="480" w:line="240" w:lineRule="auto"/>
      <w:jc w:val="center"/>
    </w:pPr>
    <w:rPr>
      <w:rFonts w:asciiTheme="majorHAnsi" w:eastAsiaTheme="majorEastAsia" w:hAnsiTheme="majorHAnsi" w:cstheme="majorBidi"/>
      <w:sz w:val="28"/>
      <w:szCs w:val="28"/>
    </w:rPr>
  </w:style>
  <w:style w:type="character" w:customStyle="1" w:styleId="aff2">
    <w:name w:val="Подзаголовок Знак"/>
    <w:basedOn w:val="a1"/>
    <w:link w:val="aff1"/>
    <w:uiPriority w:val="11"/>
    <w:rsid w:val="000C0A45"/>
    <w:rPr>
      <w:rFonts w:asciiTheme="majorHAnsi" w:eastAsiaTheme="majorEastAsia" w:hAnsiTheme="majorHAnsi" w:cstheme="majorBidi"/>
      <w:sz w:val="28"/>
      <w:szCs w:val="28"/>
    </w:rPr>
  </w:style>
  <w:style w:type="character" w:styleId="aff3">
    <w:name w:val="Subtle Emphasis"/>
    <w:basedOn w:val="a1"/>
    <w:uiPriority w:val="19"/>
    <w:qFormat/>
    <w:rsid w:val="000C0A45"/>
    <w:rPr>
      <w:rFonts w:asciiTheme="minorHAnsi" w:hAnsiTheme="minorHAnsi"/>
      <w:i/>
      <w:iCs/>
      <w:color w:val="737373" w:themeColor="text1" w:themeTint="8C"/>
      <w:spacing w:val="2"/>
      <w:w w:val="100"/>
      <w:kern w:val="0"/>
      <w:sz w:val="22"/>
    </w:rPr>
  </w:style>
  <w:style w:type="character" w:styleId="aff4">
    <w:name w:val="Subtle Reference"/>
    <w:basedOn w:val="a1"/>
    <w:uiPriority w:val="31"/>
    <w:qFormat/>
    <w:rsid w:val="000C0A45"/>
    <w:rPr>
      <w:color w:val="737373" w:themeColor="text1" w:themeTint="8C"/>
      <w:sz w:val="22"/>
      <w:u w:val="single"/>
    </w:rPr>
  </w:style>
  <w:style w:type="paragraph" w:styleId="aff5">
    <w:name w:val="Title"/>
    <w:basedOn w:val="a0"/>
    <w:link w:val="aff6"/>
    <w:uiPriority w:val="10"/>
    <w:qFormat/>
    <w:rsid w:val="000C0A45"/>
    <w:pPr>
      <w:pBdr>
        <w:bottom w:val="single" w:sz="8" w:space="4" w:color="4F81BD" w:themeColor="accent1"/>
      </w:pBdr>
      <w:spacing w:line="240" w:lineRule="auto"/>
      <w:contextualSpacing/>
      <w:jc w:val="center"/>
    </w:pPr>
    <w:rPr>
      <w:rFonts w:asciiTheme="majorHAnsi" w:eastAsiaTheme="majorEastAsia" w:hAnsiTheme="majorHAnsi" w:cstheme="majorBidi"/>
      <w:b/>
      <w:bCs/>
      <w:smallCaps/>
      <w:color w:val="4F81BD" w:themeColor="accent1"/>
      <w:sz w:val="48"/>
      <w:szCs w:val="48"/>
    </w:rPr>
  </w:style>
  <w:style w:type="character" w:customStyle="1" w:styleId="aff6">
    <w:name w:val="Название Знак"/>
    <w:basedOn w:val="a1"/>
    <w:link w:val="aff5"/>
    <w:uiPriority w:val="10"/>
    <w:rsid w:val="000C0A45"/>
    <w:rPr>
      <w:rFonts w:asciiTheme="majorHAnsi" w:eastAsiaTheme="majorEastAsia" w:hAnsiTheme="majorHAnsi" w:cstheme="majorBidi"/>
      <w:b/>
      <w:bCs/>
      <w:smallCaps/>
      <w:color w:val="4F81BD" w:themeColor="accent1"/>
      <w:sz w:val="48"/>
      <w:szCs w:val="48"/>
    </w:rPr>
  </w:style>
  <w:style w:type="paragraph" w:styleId="11">
    <w:name w:val="toc 1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</w:pPr>
    <w:rPr>
      <w:smallCaps/>
      <w:noProof/>
      <w:color w:val="C0504D" w:themeColor="accent2"/>
    </w:rPr>
  </w:style>
  <w:style w:type="paragraph" w:styleId="24">
    <w:name w:val="toc 2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32">
    <w:name w:val="toc 3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42">
    <w:name w:val="toc 4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52">
    <w:name w:val="toc 5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61">
    <w:name w:val="toc 6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71">
    <w:name w:val="toc 7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81">
    <w:name w:val="toc 8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91">
    <w:name w:val="toc 9"/>
    <w:basedOn w:val="a0"/>
    <w:next w:val="a0"/>
    <w:autoRedefine/>
    <w:uiPriority w:val="99"/>
    <w:semiHidden/>
    <w:unhideWhenUsed/>
    <w:qFormat/>
    <w:rsid w:val="000C0A45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paragraph" w:customStyle="1" w:styleId="aff7">
    <w:name w:val="Текст даты"/>
    <w:basedOn w:val="a0"/>
    <w:uiPriority w:val="35"/>
    <w:rsid w:val="000C0A45"/>
    <w:pPr>
      <w:spacing w:before="720"/>
      <w:contextualSpacing/>
    </w:pPr>
  </w:style>
  <w:style w:type="paragraph" w:customStyle="1" w:styleId="aff8">
    <w:name w:val="Серый текст"/>
    <w:basedOn w:val="a7"/>
    <w:uiPriority w:val="35"/>
    <w:qFormat/>
    <w:rsid w:val="000C0A45"/>
    <w:rPr>
      <w:rFonts w:asciiTheme="majorHAnsi" w:eastAsiaTheme="majorEastAsia" w:hAnsiTheme="majorHAnsi" w:cstheme="majorBidi"/>
      <w:color w:val="7F7F7F" w:themeColor="text1" w:themeTint="80"/>
      <w:sz w:val="20"/>
      <w:szCs w:val="20"/>
    </w:rPr>
  </w:style>
  <w:style w:type="paragraph" w:customStyle="1" w:styleId="aff9">
    <w:name w:val="Верхний колонтитул четной страницы"/>
    <w:basedOn w:val="a7"/>
    <w:qFormat/>
    <w:rsid w:val="000C0A45"/>
    <w:pPr>
      <w:pBdr>
        <w:bottom w:val="single" w:sz="4" w:space="1" w:color="4F81BD" w:themeColor="accent1"/>
      </w:pBdr>
    </w:pPr>
    <w:rPr>
      <w:b/>
      <w:bCs/>
      <w:color w:val="1F497D" w:themeColor="text2"/>
      <w:sz w:val="20"/>
      <w:szCs w:val="20"/>
    </w:rPr>
  </w:style>
  <w:style w:type="character" w:styleId="affa">
    <w:name w:val="Placeholder Text"/>
    <w:basedOn w:val="a1"/>
    <w:uiPriority w:val="99"/>
    <w:semiHidden/>
    <w:rsid w:val="000C0A45"/>
    <w:rPr>
      <w:color w:val="808080"/>
    </w:rPr>
  </w:style>
  <w:style w:type="paragraph" w:styleId="affb">
    <w:name w:val="Document Map"/>
    <w:basedOn w:val="a0"/>
    <w:link w:val="affc"/>
    <w:uiPriority w:val="99"/>
    <w:semiHidden/>
    <w:unhideWhenUsed/>
    <w:rsid w:val="00A2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1"/>
    <w:link w:val="affb"/>
    <w:uiPriority w:val="99"/>
    <w:semiHidden/>
    <w:rsid w:val="00A21E5C"/>
    <w:rPr>
      <w:rFonts w:ascii="Tahoma" w:eastAsiaTheme="minorEastAsia" w:hAnsi="Tahoma" w:cs="Tahoma"/>
      <w:color w:val="000000" w:themeColor="text1"/>
      <w:sz w:val="16"/>
      <w:szCs w:val="16"/>
      <w:lang w:val="ru-RU"/>
    </w:rPr>
  </w:style>
  <w:style w:type="paragraph" w:styleId="affd">
    <w:name w:val="List Paragraph"/>
    <w:basedOn w:val="a0"/>
    <w:uiPriority w:val="34"/>
    <w:qFormat/>
    <w:rsid w:val="00290D18"/>
    <w:pPr>
      <w:ind w:left="720"/>
      <w:contextualSpacing/>
    </w:pPr>
  </w:style>
  <w:style w:type="character" w:customStyle="1" w:styleId="apple-converted-space">
    <w:name w:val="apple-converted-space"/>
    <w:basedOn w:val="a1"/>
    <w:rsid w:val="00EF6F39"/>
  </w:style>
  <w:style w:type="character" w:customStyle="1" w:styleId="a8">
    <w:name w:val="Без интервала Знак"/>
    <w:basedOn w:val="a1"/>
    <w:link w:val="a7"/>
    <w:uiPriority w:val="1"/>
    <w:rsid w:val="00BC317E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EquityLetter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Equity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quity">
      <a:majorFont>
        <a:latin typeface="Arial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imes New Roman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F3769-9D31-47DE-85FC-5B130D222FF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F547202-00A2-4A49-B304-E7BD7D0351C7}">
  <ds:schemaRefs>
    <ds:schemaRef ds:uri="http://schemas.microsoft.com/office/2006/coverPageProps"/>
  </ds:schemaRefs>
</ds:datastoreItem>
</file>

<file path=customXml/itemProps3.xml><?xml version="1.0" encoding="utf-8"?>
<ds:datastoreItem xmlns:ds="http://schemas.openxmlformats.org/officeDocument/2006/customXml" ds:itemID="{1B7F6431-E815-49DB-BDCF-0A308550E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EquityLetter</Template>
  <TotalTime>327</TotalTime>
  <Pages>60</Pages>
  <Words>11039</Words>
  <Characters>62928</Characters>
  <Application>Microsoft Office Word</Application>
  <DocSecurity>0</DocSecurity>
  <Lines>524</Lines>
  <Paragraphs>147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ПРАВИЛА</vt:lpstr>
      <vt:lpstr/>
    </vt:vector>
  </TitlesOfParts>
  <Company>Хогртс. Турнир в Викторианской Англии</Company>
  <LinksUpToDate>false</LinksUpToDate>
  <CharactersWithSpaces>73820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ПАВИЛА</dc:title>
  <dc:subject>Сборник правил к ролевой игре живого действия по мотивам серии книг "Гарри Поттер" и фильму "Фантастические твари и места их обитания"</dc:subject>
  <dc:creator>Admin</dc:creator>
  <cp:lastModifiedBy>Анна Кишева</cp:lastModifiedBy>
  <cp:revision>8</cp:revision>
  <cp:lastPrinted>2017-08-28T08:22:00Z</cp:lastPrinted>
  <dcterms:created xsi:type="dcterms:W3CDTF">2017-08-25T11:45:00Z</dcterms:created>
  <dcterms:modified xsi:type="dcterms:W3CDTF">2017-08-28T09:01:00Z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1049</vt:i4>
  </property>
  <property fmtid="{D5CDD505-2E9C-101B-9397-08002B2CF9AE}" pid="3" name="_Version">
    <vt:lpwstr>0809</vt:lpwstr>
  </property>
</Properties>
</file>